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B0AA90" w14:textId="77777777" w:rsidR="006D28F5" w:rsidRDefault="00AA4862">
      <w:pPr>
        <w:pStyle w:val="Heading1"/>
        <w:keepNext w:val="0"/>
        <w:spacing w:before="0" w:after="322"/>
        <w:rPr>
          <w:rFonts w:ascii="Georgia" w:eastAsia="Georgia" w:hAnsi="Georgia" w:cs="Georgia"/>
          <w:b w:val="0"/>
          <w:sz w:val="48"/>
          <w:szCs w:val="48"/>
        </w:rPr>
      </w:pPr>
      <w:r>
        <w:rPr>
          <w:rFonts w:ascii="Georgia" w:eastAsia="Georgia" w:hAnsi="Georgia" w:cs="Georgia"/>
          <w:b w:val="0"/>
          <w:noProof/>
          <w:sz w:val="48"/>
          <w:szCs w:val="48"/>
        </w:rPr>
        <w:drawing>
          <wp:inline distT="0" distB="0" distL="0" distR="0" wp14:anchorId="1067B8E4" wp14:editId="762CBE18">
            <wp:extent cx="5731510" cy="4314190"/>
            <wp:effectExtent l="0" t="0" r="0" b="0"/>
            <wp:docPr id="1034971216" name="image1.png" descr="A logo with green leav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green leaves&#10;&#10;AI-generated content may be incorrect."/>
                    <pic:cNvPicPr preferRelativeResize="0"/>
                  </pic:nvPicPr>
                  <pic:blipFill>
                    <a:blip r:embed="rId8"/>
                    <a:srcRect/>
                    <a:stretch>
                      <a:fillRect/>
                    </a:stretch>
                  </pic:blipFill>
                  <pic:spPr>
                    <a:xfrm>
                      <a:off x="0" y="0"/>
                      <a:ext cx="5731510" cy="4314190"/>
                    </a:xfrm>
                    <a:prstGeom prst="rect">
                      <a:avLst/>
                    </a:prstGeom>
                    <a:ln/>
                  </pic:spPr>
                </pic:pic>
              </a:graphicData>
            </a:graphic>
          </wp:inline>
        </w:drawing>
      </w:r>
    </w:p>
    <w:p w14:paraId="388C4EF3" w14:textId="77777777" w:rsidR="006D28F5" w:rsidRDefault="00AA4862">
      <w:pPr>
        <w:pStyle w:val="Heading2"/>
        <w:keepNext w:val="0"/>
        <w:spacing w:before="299" w:after="299"/>
        <w:rPr>
          <w:rFonts w:ascii="Georgia" w:eastAsia="Georgia" w:hAnsi="Georgia" w:cs="Georgia"/>
          <w:b w:val="0"/>
          <w:sz w:val="36"/>
          <w:szCs w:val="36"/>
        </w:rPr>
      </w:pPr>
      <w:r>
        <w:rPr>
          <w:rFonts w:ascii="Georgia" w:eastAsia="Georgia" w:hAnsi="Georgia" w:cs="Georgia"/>
          <w:b w:val="0"/>
          <w:i w:val="0"/>
          <w:sz w:val="36"/>
          <w:szCs w:val="36"/>
        </w:rPr>
        <w:t>Forward Partnership Ltd customer privacy notice</w:t>
      </w:r>
    </w:p>
    <w:p w14:paraId="79BD84D5" w14:textId="77777777" w:rsidR="006D28F5" w:rsidRDefault="00AA4862">
      <w:pPr>
        <w:spacing w:before="240" w:after="240"/>
        <w:rPr>
          <w:rFonts w:ascii="Verdana" w:eastAsia="Verdana" w:hAnsi="Verdana" w:cs="Verdana"/>
        </w:rPr>
      </w:pPr>
      <w:r>
        <w:rPr>
          <w:rFonts w:ascii="Verdana" w:eastAsia="Verdana" w:hAnsi="Verdana" w:cs="Verdana"/>
        </w:rPr>
        <w:t>This privacy notice tells you what to expect us to do with your personal information.</w:t>
      </w:r>
    </w:p>
    <w:p w14:paraId="769DE74C" w14:textId="77777777" w:rsidR="006D28F5" w:rsidRDefault="00AA4862">
      <w:pPr>
        <w:numPr>
          <w:ilvl w:val="0"/>
          <w:numId w:val="2"/>
        </w:numPr>
        <w:spacing w:before="240" w:after="240"/>
        <w:ind w:hanging="210"/>
        <w:rPr>
          <w:rFonts w:ascii="Verdana" w:eastAsia="Verdana" w:hAnsi="Verdana" w:cs="Verdana"/>
        </w:rPr>
      </w:pPr>
      <w:hyperlink w:anchor="bookmark=id.gzmf6kvr0isc">
        <w:r>
          <w:rPr>
            <w:rFonts w:ascii="Verdana" w:eastAsia="Verdana" w:hAnsi="Verdana" w:cs="Verdana"/>
            <w:color w:val="0000EE"/>
            <w:u w:val="single"/>
          </w:rPr>
          <w:t>Contact details</w:t>
        </w:r>
      </w:hyperlink>
    </w:p>
    <w:p w14:paraId="22BF3BA2" w14:textId="77777777" w:rsidR="006D28F5" w:rsidRDefault="00AA4862">
      <w:pPr>
        <w:numPr>
          <w:ilvl w:val="0"/>
          <w:numId w:val="13"/>
        </w:numPr>
        <w:spacing w:before="240" w:after="240"/>
        <w:ind w:hanging="210"/>
        <w:rPr>
          <w:rFonts w:ascii="Verdana" w:eastAsia="Verdana" w:hAnsi="Verdana" w:cs="Verdana"/>
        </w:rPr>
      </w:pPr>
      <w:hyperlink w:anchor="bookmark=id.v5f0t0qesw91">
        <w:r>
          <w:rPr>
            <w:rFonts w:ascii="Verdana" w:eastAsia="Verdana" w:hAnsi="Verdana" w:cs="Verdana"/>
            <w:color w:val="0000EE"/>
            <w:u w:val="single"/>
          </w:rPr>
          <w:t>What information we collect, use, and why</w:t>
        </w:r>
      </w:hyperlink>
    </w:p>
    <w:p w14:paraId="1D5F746B" w14:textId="77777777" w:rsidR="006D28F5" w:rsidRDefault="00AA4862">
      <w:pPr>
        <w:numPr>
          <w:ilvl w:val="0"/>
          <w:numId w:val="21"/>
        </w:numPr>
        <w:spacing w:before="240" w:after="240"/>
        <w:ind w:hanging="210"/>
        <w:rPr>
          <w:rFonts w:ascii="Verdana" w:eastAsia="Verdana" w:hAnsi="Verdana" w:cs="Verdana"/>
        </w:rPr>
      </w:pPr>
      <w:hyperlink w:anchor="bookmark=id.obibcvqba5p">
        <w:r>
          <w:rPr>
            <w:rFonts w:ascii="Verdana" w:eastAsia="Verdana" w:hAnsi="Verdana" w:cs="Verdana"/>
            <w:color w:val="0000EE"/>
            <w:u w:val="single"/>
          </w:rPr>
          <w:t>Lawful bases and data protection rights</w:t>
        </w:r>
      </w:hyperlink>
    </w:p>
    <w:p w14:paraId="7201FA0B" w14:textId="77777777" w:rsidR="006D28F5" w:rsidRDefault="00AA4862">
      <w:pPr>
        <w:numPr>
          <w:ilvl w:val="0"/>
          <w:numId w:val="22"/>
        </w:numPr>
        <w:spacing w:before="240" w:after="240"/>
        <w:ind w:hanging="210"/>
        <w:rPr>
          <w:rFonts w:ascii="Verdana" w:eastAsia="Verdana" w:hAnsi="Verdana" w:cs="Verdana"/>
        </w:rPr>
      </w:pPr>
      <w:hyperlink w:anchor="bookmark=id.hi2vgsjmwyvz">
        <w:r>
          <w:rPr>
            <w:rFonts w:ascii="Verdana" w:eastAsia="Verdana" w:hAnsi="Verdana" w:cs="Verdana"/>
            <w:color w:val="0000EE"/>
            <w:u w:val="single"/>
          </w:rPr>
          <w:t>Where we get personal information from</w:t>
        </w:r>
      </w:hyperlink>
    </w:p>
    <w:p w14:paraId="50E27BA5" w14:textId="77777777" w:rsidR="006D28F5" w:rsidRDefault="00AA4862">
      <w:pPr>
        <w:numPr>
          <w:ilvl w:val="0"/>
          <w:numId w:val="23"/>
        </w:numPr>
        <w:spacing w:before="240" w:after="240"/>
        <w:ind w:hanging="210"/>
        <w:rPr>
          <w:rFonts w:ascii="Verdana" w:eastAsia="Verdana" w:hAnsi="Verdana" w:cs="Verdana"/>
        </w:rPr>
      </w:pPr>
      <w:hyperlink w:anchor="bookmark=id.w3cipyz86ns6">
        <w:r>
          <w:rPr>
            <w:rFonts w:ascii="Verdana" w:eastAsia="Verdana" w:hAnsi="Verdana" w:cs="Verdana"/>
            <w:color w:val="0000EE"/>
            <w:u w:val="single"/>
          </w:rPr>
          <w:t>How long we keep information</w:t>
        </w:r>
      </w:hyperlink>
    </w:p>
    <w:p w14:paraId="1BAE4854" w14:textId="77777777" w:rsidR="006D28F5" w:rsidRDefault="00AA4862">
      <w:pPr>
        <w:numPr>
          <w:ilvl w:val="0"/>
          <w:numId w:val="24"/>
        </w:numPr>
        <w:spacing w:before="240" w:after="240"/>
        <w:ind w:hanging="210"/>
        <w:rPr>
          <w:rFonts w:ascii="Verdana" w:eastAsia="Verdana" w:hAnsi="Verdana" w:cs="Verdana"/>
        </w:rPr>
      </w:pPr>
      <w:hyperlink w:anchor="bookmark=id.wxy05njai75p">
        <w:r>
          <w:rPr>
            <w:rFonts w:ascii="Verdana" w:eastAsia="Verdana" w:hAnsi="Verdana" w:cs="Verdana"/>
            <w:color w:val="0000EE"/>
            <w:u w:val="single"/>
          </w:rPr>
          <w:t>Who we share information with</w:t>
        </w:r>
      </w:hyperlink>
    </w:p>
    <w:p w14:paraId="08197AC3" w14:textId="77777777" w:rsidR="006D28F5" w:rsidRDefault="00AA4862">
      <w:pPr>
        <w:numPr>
          <w:ilvl w:val="0"/>
          <w:numId w:val="25"/>
        </w:numPr>
        <w:spacing w:before="240" w:after="240"/>
        <w:ind w:hanging="210"/>
        <w:rPr>
          <w:rFonts w:ascii="Verdana" w:eastAsia="Verdana" w:hAnsi="Verdana" w:cs="Verdana"/>
        </w:rPr>
      </w:pPr>
      <w:hyperlink w:anchor="bookmark=id.e4kzeiam0flr">
        <w:r>
          <w:rPr>
            <w:rFonts w:ascii="Verdana" w:eastAsia="Verdana" w:hAnsi="Verdana" w:cs="Verdana"/>
            <w:color w:val="0000EE"/>
            <w:u w:val="single"/>
          </w:rPr>
          <w:t>How to complain</w:t>
        </w:r>
      </w:hyperlink>
    </w:p>
    <w:p w14:paraId="54873FD0" w14:textId="77777777" w:rsidR="006D28F5" w:rsidRDefault="00AA4862">
      <w:pPr>
        <w:pStyle w:val="Heading2"/>
        <w:keepNext w:val="0"/>
        <w:spacing w:before="299" w:after="299"/>
        <w:rPr>
          <w:rFonts w:ascii="Georgia" w:eastAsia="Georgia" w:hAnsi="Georgia" w:cs="Georgia"/>
          <w:b w:val="0"/>
          <w:sz w:val="36"/>
          <w:szCs w:val="36"/>
        </w:rPr>
      </w:pPr>
      <w:bookmarkStart w:id="0" w:name="bookmark=id.gzmf6kvr0isc" w:colFirst="0" w:colLast="0"/>
      <w:bookmarkEnd w:id="0"/>
      <w:r>
        <w:rPr>
          <w:rFonts w:ascii="Georgia" w:eastAsia="Georgia" w:hAnsi="Georgia" w:cs="Georgia"/>
          <w:b w:val="0"/>
          <w:i w:val="0"/>
          <w:sz w:val="36"/>
          <w:szCs w:val="36"/>
        </w:rPr>
        <w:t>Contact details</w:t>
      </w:r>
    </w:p>
    <w:p w14:paraId="63A7F882" w14:textId="77777777" w:rsidR="006D28F5" w:rsidRDefault="00AA4862">
      <w:pPr>
        <w:pStyle w:val="Heading3"/>
        <w:keepNext w:val="0"/>
        <w:spacing w:before="281" w:after="281"/>
        <w:rPr>
          <w:rFonts w:ascii="Georgia" w:eastAsia="Georgia" w:hAnsi="Georgia" w:cs="Georgia"/>
          <w:b w:val="0"/>
          <w:sz w:val="28"/>
          <w:szCs w:val="28"/>
        </w:rPr>
      </w:pPr>
      <w:r>
        <w:rPr>
          <w:rFonts w:ascii="Georgia" w:eastAsia="Georgia" w:hAnsi="Georgia" w:cs="Georgia"/>
          <w:b w:val="0"/>
          <w:sz w:val="28"/>
          <w:szCs w:val="28"/>
        </w:rPr>
        <w:t>Email</w:t>
      </w:r>
    </w:p>
    <w:p w14:paraId="3DF58D49" w14:textId="77777777" w:rsidR="006D28F5" w:rsidRDefault="00AA4862">
      <w:pPr>
        <w:spacing w:before="240" w:after="240"/>
        <w:rPr>
          <w:rFonts w:ascii="Verdana" w:eastAsia="Verdana" w:hAnsi="Verdana" w:cs="Verdana"/>
        </w:rPr>
      </w:pPr>
      <w:r>
        <w:rPr>
          <w:rFonts w:ascii="Verdana" w:eastAsia="Verdana" w:hAnsi="Verdana" w:cs="Verdana"/>
        </w:rPr>
        <w:lastRenderedPageBreak/>
        <w:t>admin@forwardpartnership.org.uk</w:t>
      </w:r>
    </w:p>
    <w:p w14:paraId="1039FF3E" w14:textId="77777777" w:rsidR="006D28F5" w:rsidRDefault="00AA4862">
      <w:pPr>
        <w:pStyle w:val="Heading2"/>
        <w:keepNext w:val="0"/>
        <w:spacing w:before="299" w:after="299"/>
        <w:rPr>
          <w:rFonts w:ascii="Georgia" w:eastAsia="Georgia" w:hAnsi="Georgia" w:cs="Georgia"/>
          <w:b w:val="0"/>
          <w:sz w:val="36"/>
          <w:szCs w:val="36"/>
        </w:rPr>
      </w:pPr>
      <w:bookmarkStart w:id="1" w:name="bookmark=id.v5f0t0qesw91" w:colFirst="0" w:colLast="0"/>
      <w:bookmarkEnd w:id="1"/>
      <w:r>
        <w:rPr>
          <w:rFonts w:ascii="Georgia" w:eastAsia="Georgia" w:hAnsi="Georgia" w:cs="Georgia"/>
          <w:b w:val="0"/>
          <w:i w:val="0"/>
          <w:sz w:val="36"/>
          <w:szCs w:val="36"/>
        </w:rPr>
        <w:t>What information we collect, use, and why</w:t>
      </w:r>
    </w:p>
    <w:p w14:paraId="1C019936" w14:textId="77777777" w:rsidR="006D28F5" w:rsidRDefault="00AA4862">
      <w:pPr>
        <w:spacing w:before="240" w:after="240"/>
        <w:rPr>
          <w:rFonts w:ascii="Verdana" w:eastAsia="Verdana" w:hAnsi="Verdana" w:cs="Verdana"/>
        </w:rPr>
      </w:pPr>
      <w:r>
        <w:rPr>
          <w:rFonts w:ascii="Verdana" w:eastAsia="Verdana" w:hAnsi="Verdana" w:cs="Verdana"/>
        </w:rPr>
        <w:t xml:space="preserve">We collect or use the following information </w:t>
      </w:r>
      <w:proofErr w:type="gramStart"/>
      <w:r>
        <w:rPr>
          <w:rFonts w:ascii="Verdana" w:eastAsia="Verdana" w:hAnsi="Verdana" w:cs="Verdana"/>
        </w:rPr>
        <w:t>to</w:t>
      </w:r>
      <w:proofErr w:type="gramEnd"/>
      <w:r>
        <w:rPr>
          <w:rFonts w:ascii="Verdana" w:eastAsia="Verdana" w:hAnsi="Verdana" w:cs="Verdana"/>
        </w:rPr>
        <w:t xml:space="preserve"> </w:t>
      </w:r>
      <w:proofErr w:type="gramStart"/>
      <w:r>
        <w:rPr>
          <w:rFonts w:ascii="Verdana" w:eastAsia="Verdana" w:hAnsi="Verdana" w:cs="Verdana"/>
          <w:b/>
        </w:rPr>
        <w:t>course recruitment and teaching</w:t>
      </w:r>
      <w:proofErr w:type="gramEnd"/>
      <w:r>
        <w:rPr>
          <w:rFonts w:ascii="Verdana" w:eastAsia="Verdana" w:hAnsi="Verdana" w:cs="Verdana"/>
        </w:rPr>
        <w:t>:</w:t>
      </w:r>
    </w:p>
    <w:p w14:paraId="045F5C20" w14:textId="77777777" w:rsidR="006D28F5" w:rsidRDefault="00AA4862">
      <w:pPr>
        <w:numPr>
          <w:ilvl w:val="0"/>
          <w:numId w:val="26"/>
        </w:numPr>
        <w:spacing w:before="240" w:after="240"/>
        <w:ind w:hanging="210"/>
        <w:rPr>
          <w:rFonts w:ascii="Verdana" w:eastAsia="Verdana" w:hAnsi="Verdana" w:cs="Verdana"/>
        </w:rPr>
      </w:pPr>
      <w:r>
        <w:rPr>
          <w:rFonts w:ascii="Verdana" w:eastAsia="Verdana" w:hAnsi="Verdana" w:cs="Verdana"/>
        </w:rPr>
        <w:t>Names and contact details for students</w:t>
      </w:r>
    </w:p>
    <w:p w14:paraId="595DF13E" w14:textId="77777777" w:rsidR="006D28F5" w:rsidRDefault="00AA4862">
      <w:pPr>
        <w:numPr>
          <w:ilvl w:val="0"/>
          <w:numId w:val="27"/>
        </w:numPr>
        <w:spacing w:before="240" w:after="240"/>
        <w:ind w:hanging="210"/>
        <w:rPr>
          <w:rFonts w:ascii="Verdana" w:eastAsia="Verdana" w:hAnsi="Verdana" w:cs="Verdana"/>
        </w:rPr>
      </w:pPr>
      <w:r>
        <w:rPr>
          <w:rFonts w:ascii="Verdana" w:eastAsia="Verdana" w:hAnsi="Verdana" w:cs="Verdana"/>
        </w:rPr>
        <w:t>Gender</w:t>
      </w:r>
    </w:p>
    <w:p w14:paraId="03FCCB84" w14:textId="77777777" w:rsidR="006D28F5" w:rsidRDefault="00AA4862">
      <w:pPr>
        <w:numPr>
          <w:ilvl w:val="0"/>
          <w:numId w:val="3"/>
        </w:numPr>
        <w:spacing w:before="240" w:after="240"/>
        <w:ind w:hanging="210"/>
        <w:rPr>
          <w:rFonts w:ascii="Verdana" w:eastAsia="Verdana" w:hAnsi="Verdana" w:cs="Verdana"/>
        </w:rPr>
      </w:pPr>
      <w:r>
        <w:rPr>
          <w:rFonts w:ascii="Verdana" w:eastAsia="Verdana" w:hAnsi="Verdana" w:cs="Verdana"/>
        </w:rPr>
        <w:t>Date of birth</w:t>
      </w:r>
    </w:p>
    <w:p w14:paraId="14184153" w14:textId="77777777" w:rsidR="006D28F5" w:rsidRDefault="00AA4862">
      <w:pPr>
        <w:numPr>
          <w:ilvl w:val="0"/>
          <w:numId w:val="4"/>
        </w:numPr>
        <w:spacing w:before="240" w:after="240"/>
        <w:ind w:hanging="210"/>
        <w:rPr>
          <w:rFonts w:ascii="Verdana" w:eastAsia="Verdana" w:hAnsi="Verdana" w:cs="Verdana"/>
        </w:rPr>
      </w:pPr>
      <w:r>
        <w:rPr>
          <w:rFonts w:ascii="Verdana" w:eastAsia="Verdana" w:hAnsi="Verdana" w:cs="Verdana"/>
        </w:rPr>
        <w:t>Dietary requirements (including vegetarian, vegan, gluten free and halal requirements)</w:t>
      </w:r>
    </w:p>
    <w:p w14:paraId="018ED3BD" w14:textId="77777777" w:rsidR="006D28F5" w:rsidRDefault="00AA4862">
      <w:pPr>
        <w:numPr>
          <w:ilvl w:val="0"/>
          <w:numId w:val="5"/>
        </w:numPr>
        <w:spacing w:before="240" w:after="240"/>
        <w:ind w:hanging="210"/>
        <w:rPr>
          <w:rFonts w:ascii="Verdana" w:eastAsia="Verdana" w:hAnsi="Verdana" w:cs="Verdana"/>
        </w:rPr>
      </w:pPr>
      <w:r>
        <w:rPr>
          <w:rFonts w:ascii="Verdana" w:eastAsia="Verdana" w:hAnsi="Verdana" w:cs="Verdana"/>
        </w:rPr>
        <w:t>Health information (including conditions and allergies)</w:t>
      </w:r>
    </w:p>
    <w:p w14:paraId="5F5DB12E" w14:textId="77777777" w:rsidR="006D28F5" w:rsidRDefault="00AA4862">
      <w:pPr>
        <w:numPr>
          <w:ilvl w:val="0"/>
          <w:numId w:val="6"/>
        </w:numPr>
        <w:spacing w:before="240" w:after="240"/>
        <w:ind w:hanging="210"/>
        <w:rPr>
          <w:rFonts w:ascii="Verdana" w:eastAsia="Verdana" w:hAnsi="Verdana" w:cs="Verdana"/>
        </w:rPr>
      </w:pPr>
      <w:r>
        <w:rPr>
          <w:rFonts w:ascii="Verdana" w:eastAsia="Verdana" w:hAnsi="Verdana" w:cs="Verdana"/>
        </w:rPr>
        <w:t>Special Educational Needs and Disabilities (SEND) or additional support information (includes reasonable adjustments and special educational needs and disabilities)</w:t>
      </w:r>
    </w:p>
    <w:p w14:paraId="28632268" w14:textId="77777777" w:rsidR="006D28F5" w:rsidRDefault="00AA4862">
      <w:pPr>
        <w:numPr>
          <w:ilvl w:val="0"/>
          <w:numId w:val="7"/>
        </w:numPr>
        <w:spacing w:before="240" w:after="240"/>
        <w:ind w:hanging="210"/>
        <w:rPr>
          <w:rFonts w:ascii="Verdana" w:eastAsia="Verdana" w:hAnsi="Verdana" w:cs="Verdana"/>
        </w:rPr>
      </w:pPr>
      <w:r>
        <w:rPr>
          <w:rFonts w:ascii="Verdana" w:eastAsia="Verdana" w:hAnsi="Verdana" w:cs="Verdana"/>
        </w:rPr>
        <w:t>Exam results and qualifications</w:t>
      </w:r>
    </w:p>
    <w:p w14:paraId="7E2BB5E9" w14:textId="77777777" w:rsidR="006D28F5" w:rsidRDefault="00AA4862">
      <w:pPr>
        <w:numPr>
          <w:ilvl w:val="0"/>
          <w:numId w:val="8"/>
        </w:numPr>
        <w:spacing w:before="240" w:after="240"/>
        <w:ind w:hanging="210"/>
        <w:rPr>
          <w:rFonts w:ascii="Verdana" w:eastAsia="Verdana" w:hAnsi="Verdana" w:cs="Verdana"/>
        </w:rPr>
      </w:pPr>
      <w:r>
        <w:rPr>
          <w:rFonts w:ascii="Verdana" w:eastAsia="Verdana" w:hAnsi="Verdana" w:cs="Verdana"/>
        </w:rPr>
        <w:t>Character reference</w:t>
      </w:r>
    </w:p>
    <w:p w14:paraId="6DEEAC72" w14:textId="77777777" w:rsidR="006D28F5" w:rsidRDefault="00AA4862">
      <w:pPr>
        <w:spacing w:before="240" w:after="240"/>
        <w:rPr>
          <w:rFonts w:ascii="Verdana" w:eastAsia="Verdana" w:hAnsi="Verdana" w:cs="Verdana"/>
        </w:rPr>
      </w:pPr>
      <w:r>
        <w:rPr>
          <w:rFonts w:ascii="Verdana" w:eastAsia="Verdana" w:hAnsi="Verdana" w:cs="Verdana"/>
        </w:rPr>
        <w:t>We collect or use the following information for:</w:t>
      </w:r>
    </w:p>
    <w:p w14:paraId="785A748B" w14:textId="77777777" w:rsidR="006D28F5" w:rsidRDefault="00AA4862">
      <w:pPr>
        <w:numPr>
          <w:ilvl w:val="0"/>
          <w:numId w:val="20"/>
        </w:numPr>
        <w:spacing w:before="240" w:after="240"/>
        <w:rPr>
          <w:rFonts w:ascii="Verdana" w:eastAsia="Verdana" w:hAnsi="Verdana" w:cs="Verdana"/>
        </w:rPr>
      </w:pPr>
      <w:r>
        <w:rPr>
          <w:rFonts w:ascii="Verdana" w:eastAsia="Verdana" w:hAnsi="Verdana" w:cs="Verdana"/>
        </w:rPr>
        <w:t>Establishing the previous experience and eligibility for applicants to commence the course</w:t>
      </w:r>
    </w:p>
    <w:p w14:paraId="4135DE53" w14:textId="77777777" w:rsidR="006D28F5" w:rsidRDefault="00AA4862">
      <w:pPr>
        <w:numPr>
          <w:ilvl w:val="0"/>
          <w:numId w:val="20"/>
        </w:numPr>
        <w:spacing w:before="240" w:after="240"/>
        <w:rPr>
          <w:rFonts w:ascii="Verdana" w:eastAsia="Verdana" w:hAnsi="Verdana" w:cs="Verdana"/>
        </w:rPr>
      </w:pPr>
      <w:r>
        <w:rPr>
          <w:rFonts w:ascii="Verdana" w:eastAsia="Verdana" w:hAnsi="Verdana" w:cs="Verdana"/>
        </w:rPr>
        <w:t>Providing Queen’s Foundation with details required for meeting the needs of participants during the residential elements</w:t>
      </w:r>
    </w:p>
    <w:p w14:paraId="4A9EEA4C" w14:textId="77777777" w:rsidR="006D28F5" w:rsidRDefault="00AA4862">
      <w:pPr>
        <w:numPr>
          <w:ilvl w:val="0"/>
          <w:numId w:val="20"/>
        </w:numPr>
        <w:spacing w:before="240" w:after="240"/>
        <w:rPr>
          <w:rFonts w:ascii="Verdana" w:eastAsia="Verdana" w:hAnsi="Verdana" w:cs="Verdana"/>
        </w:rPr>
      </w:pPr>
      <w:r>
        <w:rPr>
          <w:rFonts w:ascii="Verdana" w:eastAsia="Verdana" w:hAnsi="Verdana" w:cs="Verdana"/>
        </w:rPr>
        <w:t>To comply with the requirements of the EMCC we share email contact details to enable our participants access the accreditation process of EMCC</w:t>
      </w:r>
    </w:p>
    <w:p w14:paraId="4D8F3EC6" w14:textId="77777777" w:rsidR="006D28F5" w:rsidRDefault="00AA4862">
      <w:pPr>
        <w:spacing w:before="240" w:after="240"/>
        <w:rPr>
          <w:rFonts w:ascii="Verdana" w:eastAsia="Verdana" w:hAnsi="Verdana" w:cs="Verdana"/>
        </w:rPr>
      </w:pPr>
      <w:r>
        <w:rPr>
          <w:rFonts w:ascii="Verdana" w:eastAsia="Verdana" w:hAnsi="Verdana" w:cs="Verdana"/>
        </w:rPr>
        <w:br/>
      </w:r>
    </w:p>
    <w:p w14:paraId="0B68119E" w14:textId="77777777" w:rsidR="006D28F5" w:rsidRDefault="00AA4862">
      <w:pPr>
        <w:pStyle w:val="Heading2"/>
        <w:keepNext w:val="0"/>
        <w:spacing w:before="299" w:after="299"/>
        <w:rPr>
          <w:rFonts w:ascii="Georgia" w:eastAsia="Georgia" w:hAnsi="Georgia" w:cs="Georgia"/>
          <w:b w:val="0"/>
          <w:sz w:val="36"/>
          <w:szCs w:val="36"/>
        </w:rPr>
      </w:pPr>
      <w:bookmarkStart w:id="2" w:name="bookmark=id.obibcvqba5p" w:colFirst="0" w:colLast="0"/>
      <w:bookmarkEnd w:id="2"/>
      <w:r>
        <w:rPr>
          <w:rFonts w:ascii="Georgia" w:eastAsia="Georgia" w:hAnsi="Georgia" w:cs="Georgia"/>
          <w:b w:val="0"/>
          <w:i w:val="0"/>
          <w:sz w:val="36"/>
          <w:szCs w:val="36"/>
        </w:rPr>
        <w:t>Lawful bases and data protection rights</w:t>
      </w:r>
    </w:p>
    <w:p w14:paraId="32788C27" w14:textId="77777777" w:rsidR="006D28F5" w:rsidRDefault="00AA4862">
      <w:pPr>
        <w:spacing w:before="240" w:after="240"/>
        <w:rPr>
          <w:rFonts w:ascii="Verdana" w:eastAsia="Verdana" w:hAnsi="Verdana" w:cs="Verdana"/>
        </w:rPr>
      </w:pPr>
      <w:r>
        <w:rPr>
          <w:rFonts w:ascii="Verdana" w:eastAsia="Verdana" w:hAnsi="Verdana" w:cs="Verdana"/>
        </w:rPr>
        <w:t>Under UK data protection law, we must have a “lawful basis” for collecting and using your personal information. There is a list of possible lawful bases in the UK GDPR. You can find out more about lawful bases on the ICO’s website.</w:t>
      </w:r>
    </w:p>
    <w:p w14:paraId="55A57F05" w14:textId="77777777" w:rsidR="006D28F5" w:rsidRDefault="00AA4862">
      <w:pPr>
        <w:spacing w:before="240" w:after="240"/>
        <w:rPr>
          <w:rFonts w:ascii="Verdana" w:eastAsia="Verdana" w:hAnsi="Verdana" w:cs="Verdana"/>
        </w:rPr>
      </w:pPr>
      <w:r>
        <w:rPr>
          <w:rFonts w:ascii="Verdana" w:eastAsia="Verdana" w:hAnsi="Verdana" w:cs="Verdana"/>
        </w:rPr>
        <w:lastRenderedPageBreak/>
        <w:t>Which lawful basis we rely on may affect your data protection rights which are in brief set out below. You can find out more about your data protection rights and the exemptions which may apply on the ICO’s website:</w:t>
      </w:r>
    </w:p>
    <w:p w14:paraId="4906CE43" w14:textId="77777777" w:rsidR="006D28F5" w:rsidRDefault="00AA4862">
      <w:pPr>
        <w:numPr>
          <w:ilvl w:val="0"/>
          <w:numId w:val="9"/>
        </w:numPr>
        <w:spacing w:before="240"/>
        <w:ind w:hanging="210"/>
        <w:rPr>
          <w:rFonts w:ascii="Verdana" w:eastAsia="Verdana" w:hAnsi="Verdana" w:cs="Verdana"/>
        </w:rPr>
      </w:pPr>
      <w:r>
        <w:rPr>
          <w:rFonts w:ascii="Verdana" w:eastAsia="Verdana" w:hAnsi="Verdana" w:cs="Verdana"/>
          <w:b/>
        </w:rPr>
        <w:t>Your right of access</w:t>
      </w:r>
      <w:r>
        <w:rPr>
          <w:rFonts w:ascii="Verdana" w:eastAsia="Verdana" w:hAnsi="Verdana" w:cs="Verdana"/>
        </w:rPr>
        <w:t xml:space="preserve"> - You have the right to ask us for copies of your personal information. You can request other information such as details about where we get personal information from and who we share personal information with. There are some </w:t>
      </w:r>
      <w:proofErr w:type="gramStart"/>
      <w:r>
        <w:rPr>
          <w:rFonts w:ascii="Verdana" w:eastAsia="Verdana" w:hAnsi="Verdana" w:cs="Verdana"/>
        </w:rPr>
        <w:t>exemptions</w:t>
      </w:r>
      <w:proofErr w:type="gramEnd"/>
      <w:r>
        <w:rPr>
          <w:rFonts w:ascii="Verdana" w:eastAsia="Verdana" w:hAnsi="Verdana" w:cs="Verdana"/>
        </w:rPr>
        <w:t xml:space="preserve"> which means you may not receive all the information you ask for. </w:t>
      </w:r>
      <w:hyperlink r:id="rId9" w:anchor="roa">
        <w:r>
          <w:rPr>
            <w:rFonts w:ascii="Verdana" w:eastAsia="Verdana" w:hAnsi="Verdana" w:cs="Verdana"/>
            <w:color w:val="0000EE"/>
            <w:u w:val="single"/>
          </w:rPr>
          <w:t>You can read more about this right here</w:t>
        </w:r>
      </w:hyperlink>
      <w:r>
        <w:rPr>
          <w:rFonts w:ascii="Verdana" w:eastAsia="Verdana" w:hAnsi="Verdana" w:cs="Verdana"/>
        </w:rPr>
        <w:t>.</w:t>
      </w:r>
    </w:p>
    <w:p w14:paraId="2523CC50" w14:textId="77777777" w:rsidR="006D28F5" w:rsidRDefault="00AA4862">
      <w:pPr>
        <w:numPr>
          <w:ilvl w:val="0"/>
          <w:numId w:val="9"/>
        </w:numPr>
        <w:ind w:hanging="210"/>
        <w:rPr>
          <w:rFonts w:ascii="Verdana" w:eastAsia="Verdana" w:hAnsi="Verdana" w:cs="Verdana"/>
        </w:rPr>
      </w:pPr>
      <w:r>
        <w:rPr>
          <w:rFonts w:ascii="Verdana" w:eastAsia="Verdana" w:hAnsi="Verdana" w:cs="Verdana"/>
          <w:b/>
        </w:rPr>
        <w:t>Your right to rectification</w:t>
      </w:r>
      <w:r>
        <w:rPr>
          <w:rFonts w:ascii="Verdana" w:eastAsia="Verdana" w:hAnsi="Verdana" w:cs="Verdana"/>
        </w:rPr>
        <w:t xml:space="preserve"> - You have the right to ask us to correct or delete personal information you think is inaccurate or incomplete. </w:t>
      </w:r>
      <w:hyperlink r:id="rId10" w:anchor="rtr">
        <w:r>
          <w:rPr>
            <w:rFonts w:ascii="Verdana" w:eastAsia="Verdana" w:hAnsi="Verdana" w:cs="Verdana"/>
            <w:color w:val="0000EE"/>
            <w:u w:val="single"/>
          </w:rPr>
          <w:t>You can read more about this right here</w:t>
        </w:r>
      </w:hyperlink>
      <w:r>
        <w:rPr>
          <w:rFonts w:ascii="Verdana" w:eastAsia="Verdana" w:hAnsi="Verdana" w:cs="Verdana"/>
        </w:rPr>
        <w:t>.</w:t>
      </w:r>
    </w:p>
    <w:p w14:paraId="6961E915" w14:textId="77777777" w:rsidR="006D28F5" w:rsidRDefault="00AA4862">
      <w:pPr>
        <w:numPr>
          <w:ilvl w:val="0"/>
          <w:numId w:val="9"/>
        </w:numPr>
        <w:ind w:hanging="210"/>
        <w:rPr>
          <w:rFonts w:ascii="Verdana" w:eastAsia="Verdana" w:hAnsi="Verdana" w:cs="Verdana"/>
        </w:rPr>
      </w:pPr>
      <w:r>
        <w:rPr>
          <w:rFonts w:ascii="Verdana" w:eastAsia="Verdana" w:hAnsi="Verdana" w:cs="Verdana"/>
          <w:b/>
        </w:rPr>
        <w:t>Your right to erasure</w:t>
      </w:r>
      <w:r>
        <w:rPr>
          <w:rFonts w:ascii="Verdana" w:eastAsia="Verdana" w:hAnsi="Verdana" w:cs="Verdana"/>
        </w:rPr>
        <w:t xml:space="preserve"> - You have the right to ask us to delete your personal information. </w:t>
      </w:r>
      <w:hyperlink r:id="rId11" w:anchor="rte">
        <w:r>
          <w:rPr>
            <w:rFonts w:ascii="Verdana" w:eastAsia="Verdana" w:hAnsi="Verdana" w:cs="Verdana"/>
            <w:color w:val="0000EE"/>
            <w:u w:val="single"/>
          </w:rPr>
          <w:t>You can read more about this right here</w:t>
        </w:r>
      </w:hyperlink>
      <w:r>
        <w:rPr>
          <w:rFonts w:ascii="Verdana" w:eastAsia="Verdana" w:hAnsi="Verdana" w:cs="Verdana"/>
        </w:rPr>
        <w:t>.</w:t>
      </w:r>
    </w:p>
    <w:p w14:paraId="6C37CA87" w14:textId="77777777" w:rsidR="006D28F5" w:rsidRDefault="00AA4862">
      <w:pPr>
        <w:numPr>
          <w:ilvl w:val="0"/>
          <w:numId w:val="9"/>
        </w:numPr>
        <w:ind w:hanging="210"/>
        <w:rPr>
          <w:rFonts w:ascii="Verdana" w:eastAsia="Verdana" w:hAnsi="Verdana" w:cs="Verdana"/>
        </w:rPr>
      </w:pPr>
      <w:r>
        <w:rPr>
          <w:rFonts w:ascii="Verdana" w:eastAsia="Verdana" w:hAnsi="Verdana" w:cs="Verdana"/>
          <w:b/>
        </w:rPr>
        <w:t>Your right to restriction of processing</w:t>
      </w:r>
      <w:r>
        <w:rPr>
          <w:rFonts w:ascii="Verdana" w:eastAsia="Verdana" w:hAnsi="Verdana" w:cs="Verdana"/>
        </w:rPr>
        <w:t xml:space="preserve"> - You have the right to ask us to limit how we can use your personal information. </w:t>
      </w:r>
      <w:hyperlink r:id="rId12" w:anchor="rtrop">
        <w:r>
          <w:rPr>
            <w:rFonts w:ascii="Verdana" w:eastAsia="Verdana" w:hAnsi="Verdana" w:cs="Verdana"/>
            <w:color w:val="0000EE"/>
            <w:u w:val="single"/>
          </w:rPr>
          <w:t>You can read more about this right here</w:t>
        </w:r>
      </w:hyperlink>
      <w:r>
        <w:rPr>
          <w:rFonts w:ascii="Verdana" w:eastAsia="Verdana" w:hAnsi="Verdana" w:cs="Verdana"/>
        </w:rPr>
        <w:t>.</w:t>
      </w:r>
    </w:p>
    <w:p w14:paraId="33619F92" w14:textId="77777777" w:rsidR="006D28F5" w:rsidRDefault="00AA4862">
      <w:pPr>
        <w:numPr>
          <w:ilvl w:val="0"/>
          <w:numId w:val="9"/>
        </w:numPr>
        <w:ind w:hanging="210"/>
        <w:rPr>
          <w:rFonts w:ascii="Verdana" w:eastAsia="Verdana" w:hAnsi="Verdana" w:cs="Verdana"/>
        </w:rPr>
      </w:pPr>
      <w:r>
        <w:rPr>
          <w:rFonts w:ascii="Verdana" w:eastAsia="Verdana" w:hAnsi="Verdana" w:cs="Verdana"/>
          <w:b/>
        </w:rPr>
        <w:t>Your right to object to processing</w:t>
      </w:r>
      <w:r>
        <w:rPr>
          <w:rFonts w:ascii="Verdana" w:eastAsia="Verdana" w:hAnsi="Verdana" w:cs="Verdana"/>
        </w:rPr>
        <w:t xml:space="preserve"> - You have the right to object to the processing of your personal data. </w:t>
      </w:r>
      <w:hyperlink r:id="rId13" w:anchor="rto">
        <w:r>
          <w:rPr>
            <w:rFonts w:ascii="Verdana" w:eastAsia="Verdana" w:hAnsi="Verdana" w:cs="Verdana"/>
            <w:color w:val="0000EE"/>
            <w:u w:val="single"/>
          </w:rPr>
          <w:t>You can read more about this right here</w:t>
        </w:r>
      </w:hyperlink>
      <w:r>
        <w:rPr>
          <w:rFonts w:ascii="Verdana" w:eastAsia="Verdana" w:hAnsi="Verdana" w:cs="Verdana"/>
        </w:rPr>
        <w:t>.</w:t>
      </w:r>
    </w:p>
    <w:p w14:paraId="433367B3" w14:textId="77777777" w:rsidR="006D28F5" w:rsidRDefault="00AA4862">
      <w:pPr>
        <w:numPr>
          <w:ilvl w:val="0"/>
          <w:numId w:val="9"/>
        </w:numPr>
        <w:ind w:hanging="210"/>
        <w:rPr>
          <w:rFonts w:ascii="Verdana" w:eastAsia="Verdana" w:hAnsi="Verdana" w:cs="Verdana"/>
        </w:rPr>
      </w:pPr>
      <w:r>
        <w:rPr>
          <w:rFonts w:ascii="Verdana" w:eastAsia="Verdana" w:hAnsi="Verdana" w:cs="Verdana"/>
          <w:b/>
        </w:rPr>
        <w:t>Your right to data portability</w:t>
      </w:r>
      <w:r>
        <w:rPr>
          <w:rFonts w:ascii="Verdana" w:eastAsia="Verdana" w:hAnsi="Verdana" w:cs="Verdana"/>
        </w:rPr>
        <w:t xml:space="preserve"> - You have the right to ask </w:t>
      </w:r>
      <w:proofErr w:type="gramStart"/>
      <w:r>
        <w:rPr>
          <w:rFonts w:ascii="Verdana" w:eastAsia="Verdana" w:hAnsi="Verdana" w:cs="Verdana"/>
        </w:rPr>
        <w:t>that</w:t>
      </w:r>
      <w:proofErr w:type="gramEnd"/>
      <w:r>
        <w:rPr>
          <w:rFonts w:ascii="Verdana" w:eastAsia="Verdana" w:hAnsi="Verdana" w:cs="Verdana"/>
        </w:rPr>
        <w:t xml:space="preserve"> we transfer the personal information you gave us to another </w:t>
      </w:r>
      <w:proofErr w:type="spellStart"/>
      <w:r>
        <w:rPr>
          <w:rFonts w:ascii="Verdana" w:eastAsia="Verdana" w:hAnsi="Verdana" w:cs="Verdana"/>
        </w:rPr>
        <w:t>organisation</w:t>
      </w:r>
      <w:proofErr w:type="spellEnd"/>
      <w:r>
        <w:rPr>
          <w:rFonts w:ascii="Verdana" w:eastAsia="Verdana" w:hAnsi="Verdana" w:cs="Verdana"/>
        </w:rPr>
        <w:t xml:space="preserve">, or to you. </w:t>
      </w:r>
      <w:hyperlink r:id="rId14" w:anchor="rtdp">
        <w:r>
          <w:rPr>
            <w:rFonts w:ascii="Verdana" w:eastAsia="Verdana" w:hAnsi="Verdana" w:cs="Verdana"/>
            <w:color w:val="0000EE"/>
            <w:u w:val="single"/>
          </w:rPr>
          <w:t>You can read more about this right here</w:t>
        </w:r>
      </w:hyperlink>
      <w:r>
        <w:rPr>
          <w:rFonts w:ascii="Verdana" w:eastAsia="Verdana" w:hAnsi="Verdana" w:cs="Verdana"/>
        </w:rPr>
        <w:t>.</w:t>
      </w:r>
    </w:p>
    <w:p w14:paraId="261E18B1" w14:textId="77777777" w:rsidR="006D28F5" w:rsidRDefault="00AA4862">
      <w:pPr>
        <w:numPr>
          <w:ilvl w:val="0"/>
          <w:numId w:val="9"/>
        </w:numPr>
        <w:spacing w:after="240"/>
        <w:ind w:hanging="210"/>
        <w:rPr>
          <w:rFonts w:ascii="Verdana" w:eastAsia="Verdana" w:hAnsi="Verdana" w:cs="Verdana"/>
        </w:rPr>
      </w:pPr>
      <w:r>
        <w:rPr>
          <w:rFonts w:ascii="Verdana" w:eastAsia="Verdana" w:hAnsi="Verdana" w:cs="Verdana"/>
          <w:b/>
        </w:rPr>
        <w:t>Your right to withdraw consent</w:t>
      </w:r>
      <w:r>
        <w:rPr>
          <w:rFonts w:ascii="Verdana" w:eastAsia="Verdana" w:hAnsi="Verdana" w:cs="Verdana"/>
        </w:rPr>
        <w:t xml:space="preserve"> – When we use consent as our lawful basis you have the right to withdraw your consent at any time. </w:t>
      </w:r>
      <w:hyperlink r:id="rId15" w:anchor="rtwc">
        <w:r>
          <w:rPr>
            <w:rFonts w:ascii="Verdana" w:eastAsia="Verdana" w:hAnsi="Verdana" w:cs="Verdana"/>
            <w:color w:val="0000EE"/>
            <w:u w:val="single"/>
          </w:rPr>
          <w:t>You can read more about this right here</w:t>
        </w:r>
      </w:hyperlink>
      <w:r>
        <w:rPr>
          <w:rFonts w:ascii="Verdana" w:eastAsia="Verdana" w:hAnsi="Verdana" w:cs="Verdana"/>
        </w:rPr>
        <w:t>.</w:t>
      </w:r>
    </w:p>
    <w:p w14:paraId="6BA60FE5" w14:textId="77777777" w:rsidR="006D28F5" w:rsidRDefault="00AA4862">
      <w:pPr>
        <w:spacing w:before="240" w:after="240"/>
        <w:rPr>
          <w:rFonts w:ascii="Verdana" w:eastAsia="Verdana" w:hAnsi="Verdana" w:cs="Verdana"/>
        </w:rPr>
      </w:pPr>
      <w:r>
        <w:rPr>
          <w:rFonts w:ascii="Verdana" w:eastAsia="Verdana" w:hAnsi="Verdana" w:cs="Verdana"/>
        </w:rPr>
        <w:t xml:space="preserve">If you make a request, we must respond to you without </w:t>
      </w:r>
      <w:proofErr w:type="gramStart"/>
      <w:r>
        <w:rPr>
          <w:rFonts w:ascii="Verdana" w:eastAsia="Verdana" w:hAnsi="Verdana" w:cs="Verdana"/>
        </w:rPr>
        <w:t>undue delay</w:t>
      </w:r>
      <w:proofErr w:type="gramEnd"/>
      <w:r>
        <w:rPr>
          <w:rFonts w:ascii="Verdana" w:eastAsia="Verdana" w:hAnsi="Verdana" w:cs="Verdana"/>
        </w:rPr>
        <w:t xml:space="preserve"> and </w:t>
      </w:r>
      <w:proofErr w:type="gramStart"/>
      <w:r>
        <w:rPr>
          <w:rFonts w:ascii="Verdana" w:eastAsia="Verdana" w:hAnsi="Verdana" w:cs="Verdana"/>
        </w:rPr>
        <w:t>in</w:t>
      </w:r>
      <w:proofErr w:type="gramEnd"/>
      <w:r>
        <w:rPr>
          <w:rFonts w:ascii="Verdana" w:eastAsia="Verdana" w:hAnsi="Verdana" w:cs="Verdana"/>
        </w:rPr>
        <w:t xml:space="preserve"> any event within one month.</w:t>
      </w:r>
    </w:p>
    <w:p w14:paraId="5CBCBCF9" w14:textId="77777777" w:rsidR="006D28F5" w:rsidRDefault="00AA4862">
      <w:pPr>
        <w:spacing w:before="240" w:after="240"/>
        <w:rPr>
          <w:rFonts w:ascii="Verdana" w:eastAsia="Verdana" w:hAnsi="Verdana" w:cs="Verdana"/>
        </w:rPr>
      </w:pPr>
      <w:r>
        <w:rPr>
          <w:rFonts w:ascii="Verdana" w:eastAsia="Verdana" w:hAnsi="Verdana" w:cs="Verdana"/>
        </w:rPr>
        <w:t>To make a data protection rights request, please contact us using the contact details at the top of this privacy notice.</w:t>
      </w:r>
    </w:p>
    <w:p w14:paraId="4FAA952A" w14:textId="77777777" w:rsidR="006D28F5" w:rsidRDefault="00AA4862">
      <w:pPr>
        <w:pStyle w:val="Heading3"/>
        <w:keepNext w:val="0"/>
        <w:spacing w:before="281" w:after="281"/>
        <w:rPr>
          <w:rFonts w:ascii="Georgia" w:eastAsia="Georgia" w:hAnsi="Georgia" w:cs="Georgia"/>
          <w:b w:val="0"/>
          <w:sz w:val="28"/>
          <w:szCs w:val="28"/>
        </w:rPr>
      </w:pPr>
      <w:r>
        <w:rPr>
          <w:rFonts w:ascii="Georgia" w:eastAsia="Georgia" w:hAnsi="Georgia" w:cs="Georgia"/>
          <w:b w:val="0"/>
          <w:sz w:val="28"/>
          <w:szCs w:val="28"/>
        </w:rPr>
        <w:t>Our lawful bases for the collection and use of your data</w:t>
      </w:r>
    </w:p>
    <w:p w14:paraId="5E295DFF" w14:textId="77777777" w:rsidR="006D28F5" w:rsidRDefault="00AA4862">
      <w:pPr>
        <w:spacing w:before="240" w:after="240"/>
        <w:rPr>
          <w:rFonts w:ascii="Verdana" w:eastAsia="Verdana" w:hAnsi="Verdana" w:cs="Verdana"/>
        </w:rPr>
      </w:pPr>
      <w:r>
        <w:rPr>
          <w:rFonts w:ascii="Verdana" w:eastAsia="Verdana" w:hAnsi="Verdana" w:cs="Verdana"/>
        </w:rPr>
        <w:t xml:space="preserve">Our lawful bases for collecting or using personal </w:t>
      </w:r>
      <w:proofErr w:type="gramStart"/>
      <w:r>
        <w:rPr>
          <w:rFonts w:ascii="Verdana" w:eastAsia="Verdana" w:hAnsi="Verdana" w:cs="Verdana"/>
        </w:rPr>
        <w:t>information</w:t>
      </w:r>
      <w:proofErr w:type="gramEnd"/>
      <w:r>
        <w:rPr>
          <w:rFonts w:ascii="Verdana" w:eastAsia="Verdana" w:hAnsi="Verdana" w:cs="Verdana"/>
        </w:rPr>
        <w:t xml:space="preserve"> </w:t>
      </w:r>
      <w:r>
        <w:rPr>
          <w:rFonts w:ascii="Verdana" w:eastAsia="Verdana" w:hAnsi="Verdana" w:cs="Verdana"/>
          <w:b/>
        </w:rPr>
        <w:t>course recruitment and teaching</w:t>
      </w:r>
      <w:r>
        <w:rPr>
          <w:rFonts w:ascii="Verdana" w:eastAsia="Verdana" w:hAnsi="Verdana" w:cs="Verdana"/>
        </w:rPr>
        <w:t xml:space="preserve"> are:</w:t>
      </w:r>
    </w:p>
    <w:p w14:paraId="7407F57F" w14:textId="77777777" w:rsidR="006D28F5" w:rsidRDefault="00AA4862">
      <w:pPr>
        <w:numPr>
          <w:ilvl w:val="0"/>
          <w:numId w:val="10"/>
        </w:numPr>
        <w:spacing w:before="240" w:after="240"/>
        <w:ind w:hanging="210"/>
        <w:rPr>
          <w:rFonts w:ascii="Verdana" w:eastAsia="Verdana" w:hAnsi="Verdana" w:cs="Verdana"/>
        </w:rPr>
      </w:pPr>
      <w:r>
        <w:rPr>
          <w:rFonts w:ascii="Verdana" w:eastAsia="Verdana" w:hAnsi="Verdana" w:cs="Verdana"/>
        </w:rPr>
        <w:t xml:space="preserve">Consent - we have permission from you after we </w:t>
      </w:r>
      <w:proofErr w:type="gramStart"/>
      <w:r>
        <w:rPr>
          <w:rFonts w:ascii="Verdana" w:eastAsia="Verdana" w:hAnsi="Verdana" w:cs="Verdana"/>
        </w:rPr>
        <w:t>gave</w:t>
      </w:r>
      <w:proofErr w:type="gramEnd"/>
      <w:r>
        <w:rPr>
          <w:rFonts w:ascii="Verdana" w:eastAsia="Verdana" w:hAnsi="Verdana" w:cs="Verdana"/>
        </w:rPr>
        <w:t xml:space="preserve"> you all the relevant information. </w:t>
      </w:r>
      <w:proofErr w:type="gramStart"/>
      <w:r>
        <w:rPr>
          <w:rFonts w:ascii="Verdana" w:eastAsia="Verdana" w:hAnsi="Verdana" w:cs="Verdana"/>
        </w:rPr>
        <w:t>All of</w:t>
      </w:r>
      <w:proofErr w:type="gramEnd"/>
      <w:r>
        <w:rPr>
          <w:rFonts w:ascii="Verdana" w:eastAsia="Verdana" w:hAnsi="Verdana" w:cs="Verdana"/>
        </w:rPr>
        <w:t xml:space="preserve"> your data protection rights may apply, except the right to object. To be clear, you do have the right to withdraw your consent at any time.</w:t>
      </w:r>
    </w:p>
    <w:p w14:paraId="7061FE9F" w14:textId="77777777" w:rsidR="006D28F5" w:rsidRDefault="00AA4862">
      <w:pPr>
        <w:numPr>
          <w:ilvl w:val="0"/>
          <w:numId w:val="11"/>
        </w:numPr>
        <w:spacing w:before="240" w:after="240"/>
        <w:ind w:hanging="210"/>
        <w:rPr>
          <w:rFonts w:ascii="Verdana" w:eastAsia="Verdana" w:hAnsi="Verdana" w:cs="Verdana"/>
        </w:rPr>
      </w:pPr>
      <w:r>
        <w:rPr>
          <w:rFonts w:ascii="Verdana" w:eastAsia="Verdana" w:hAnsi="Verdana" w:cs="Verdana"/>
        </w:rPr>
        <w:t xml:space="preserve">Contract - we </w:t>
      </w:r>
      <w:proofErr w:type="gramStart"/>
      <w:r>
        <w:rPr>
          <w:rFonts w:ascii="Verdana" w:eastAsia="Verdana" w:hAnsi="Verdana" w:cs="Verdana"/>
        </w:rPr>
        <w:t>have to</w:t>
      </w:r>
      <w:proofErr w:type="gramEnd"/>
      <w:r>
        <w:rPr>
          <w:rFonts w:ascii="Verdana" w:eastAsia="Verdana" w:hAnsi="Verdana" w:cs="Verdana"/>
        </w:rPr>
        <w:t xml:space="preserve"> collect or use the information so we can </w:t>
      </w:r>
      <w:proofErr w:type="gramStart"/>
      <w:r>
        <w:rPr>
          <w:rFonts w:ascii="Verdana" w:eastAsia="Verdana" w:hAnsi="Verdana" w:cs="Verdana"/>
        </w:rPr>
        <w:t>enter into</w:t>
      </w:r>
      <w:proofErr w:type="gramEnd"/>
      <w:r>
        <w:rPr>
          <w:rFonts w:ascii="Verdana" w:eastAsia="Verdana" w:hAnsi="Verdana" w:cs="Verdana"/>
        </w:rPr>
        <w:t xml:space="preserve"> or carry out a contract with you. </w:t>
      </w:r>
      <w:proofErr w:type="gramStart"/>
      <w:r>
        <w:rPr>
          <w:rFonts w:ascii="Verdana" w:eastAsia="Verdana" w:hAnsi="Verdana" w:cs="Verdana"/>
        </w:rPr>
        <w:t>All of</w:t>
      </w:r>
      <w:proofErr w:type="gramEnd"/>
      <w:r>
        <w:rPr>
          <w:rFonts w:ascii="Verdana" w:eastAsia="Verdana" w:hAnsi="Verdana" w:cs="Verdana"/>
        </w:rPr>
        <w:t xml:space="preserve"> your data protection rights may apply except the right to object.</w:t>
      </w:r>
    </w:p>
    <w:p w14:paraId="7A7212C5" w14:textId="77777777" w:rsidR="006D28F5" w:rsidRDefault="00AA4862">
      <w:pPr>
        <w:numPr>
          <w:ilvl w:val="0"/>
          <w:numId w:val="12"/>
        </w:numPr>
        <w:spacing w:before="240" w:after="240"/>
        <w:ind w:hanging="210"/>
        <w:rPr>
          <w:rFonts w:ascii="Verdana" w:eastAsia="Verdana" w:hAnsi="Verdana" w:cs="Verdana"/>
        </w:rPr>
      </w:pPr>
      <w:r>
        <w:rPr>
          <w:rFonts w:ascii="Verdana" w:eastAsia="Verdana" w:hAnsi="Verdana" w:cs="Verdana"/>
        </w:rPr>
        <w:lastRenderedPageBreak/>
        <w:t xml:space="preserve">Legitimate interests – we’re collecting or using your information because it benefits you, our </w:t>
      </w:r>
      <w:proofErr w:type="spellStart"/>
      <w:r>
        <w:rPr>
          <w:rFonts w:ascii="Verdana" w:eastAsia="Verdana" w:hAnsi="Verdana" w:cs="Verdana"/>
        </w:rPr>
        <w:t>organisation</w:t>
      </w:r>
      <w:proofErr w:type="spellEnd"/>
      <w:r>
        <w:rPr>
          <w:rFonts w:ascii="Verdana" w:eastAsia="Verdana" w:hAnsi="Verdana" w:cs="Verdana"/>
        </w:rPr>
        <w:t xml:space="preserve"> or someone else, without causing an undue risk of harm to anyone. </w:t>
      </w:r>
      <w:proofErr w:type="gramStart"/>
      <w:r>
        <w:rPr>
          <w:rFonts w:ascii="Verdana" w:eastAsia="Verdana" w:hAnsi="Verdana" w:cs="Verdana"/>
        </w:rPr>
        <w:t>All of</w:t>
      </w:r>
      <w:proofErr w:type="gramEnd"/>
      <w:r>
        <w:rPr>
          <w:rFonts w:ascii="Verdana" w:eastAsia="Verdana" w:hAnsi="Verdana" w:cs="Verdana"/>
        </w:rPr>
        <w:t xml:space="preserve"> your data protection rights may apply, except the right to portability. Our legitimate interests are:</w:t>
      </w:r>
    </w:p>
    <w:p w14:paraId="0546F6E5" w14:textId="77777777" w:rsidR="006D28F5" w:rsidRDefault="00AA4862">
      <w:pPr>
        <w:numPr>
          <w:ilvl w:val="1"/>
          <w:numId w:val="14"/>
        </w:numPr>
        <w:spacing w:before="240" w:after="240"/>
        <w:ind w:hanging="244"/>
        <w:rPr>
          <w:rFonts w:ascii="Verdana" w:eastAsia="Verdana" w:hAnsi="Verdana" w:cs="Verdana"/>
        </w:rPr>
      </w:pPr>
      <w:r>
        <w:rPr>
          <w:rFonts w:ascii="Verdana" w:eastAsia="Verdana" w:hAnsi="Verdana" w:cs="Verdana"/>
        </w:rPr>
        <w:t>For processing information relating to the course assignments. This is necessary for a participant to pass the course. For processing information relating to becoming a professionally accredited Coach\/Mentor</w:t>
      </w:r>
    </w:p>
    <w:p w14:paraId="0E7A7541" w14:textId="77777777" w:rsidR="006D28F5" w:rsidRDefault="00AA4862">
      <w:pPr>
        <w:numPr>
          <w:ilvl w:val="0"/>
          <w:numId w:val="15"/>
        </w:numPr>
        <w:spacing w:before="240" w:after="240"/>
        <w:ind w:hanging="210"/>
        <w:rPr>
          <w:rFonts w:ascii="Verdana" w:eastAsia="Verdana" w:hAnsi="Verdana" w:cs="Verdana"/>
        </w:rPr>
      </w:pPr>
      <w:r>
        <w:rPr>
          <w:rFonts w:ascii="Verdana" w:eastAsia="Verdana" w:hAnsi="Verdana" w:cs="Verdana"/>
        </w:rPr>
        <w:t xml:space="preserve">Vital interests - collecting or using the information </w:t>
      </w:r>
      <w:proofErr w:type="gramStart"/>
      <w:r>
        <w:rPr>
          <w:rFonts w:ascii="Verdana" w:eastAsia="Verdana" w:hAnsi="Verdana" w:cs="Verdana"/>
        </w:rPr>
        <w:t>is</w:t>
      </w:r>
      <w:proofErr w:type="gramEnd"/>
      <w:r>
        <w:rPr>
          <w:rFonts w:ascii="Verdana" w:eastAsia="Verdana" w:hAnsi="Verdana" w:cs="Verdana"/>
        </w:rPr>
        <w:t xml:space="preserve"> needed when someone’s physical or mental health or wellbeing is at urgent or serious risk. This includes an urgent need for life sustaining food, water, clothing or shelter. </w:t>
      </w:r>
      <w:proofErr w:type="gramStart"/>
      <w:r>
        <w:rPr>
          <w:rFonts w:ascii="Verdana" w:eastAsia="Verdana" w:hAnsi="Verdana" w:cs="Verdana"/>
        </w:rPr>
        <w:t>All of</w:t>
      </w:r>
      <w:proofErr w:type="gramEnd"/>
      <w:r>
        <w:rPr>
          <w:rFonts w:ascii="Verdana" w:eastAsia="Verdana" w:hAnsi="Verdana" w:cs="Verdana"/>
        </w:rPr>
        <w:t xml:space="preserve"> your data protection rights may apply, except the right to object and the right to portability.</w:t>
      </w:r>
    </w:p>
    <w:p w14:paraId="0AF0EBB9" w14:textId="77777777" w:rsidR="006D28F5" w:rsidRDefault="00AA4862">
      <w:pPr>
        <w:spacing w:before="240" w:after="240"/>
        <w:rPr>
          <w:rFonts w:ascii="Verdana" w:eastAsia="Verdana" w:hAnsi="Verdana" w:cs="Verdana"/>
        </w:rPr>
      </w:pPr>
      <w:r>
        <w:rPr>
          <w:rFonts w:ascii="Verdana" w:eastAsia="Verdana" w:hAnsi="Verdana" w:cs="Verdana"/>
        </w:rPr>
        <w:t>Our lawful bases for collecting or using personal information to provide assessment and accreditation are:</w:t>
      </w:r>
    </w:p>
    <w:p w14:paraId="578FD905" w14:textId="77777777" w:rsidR="006D28F5" w:rsidRDefault="00AA4862">
      <w:pPr>
        <w:numPr>
          <w:ilvl w:val="0"/>
          <w:numId w:val="16"/>
        </w:numPr>
        <w:ind w:hanging="210"/>
        <w:rPr>
          <w:rFonts w:ascii="Verdana" w:eastAsia="Verdana" w:hAnsi="Verdana" w:cs="Verdana"/>
        </w:rPr>
      </w:pPr>
      <w:r>
        <w:rPr>
          <w:rFonts w:ascii="Verdana" w:eastAsia="Verdana" w:hAnsi="Verdana" w:cs="Verdana"/>
          <w:b/>
        </w:rPr>
        <w:t>Contract</w:t>
      </w:r>
      <w:r>
        <w:rPr>
          <w:rFonts w:ascii="Verdana" w:eastAsia="Verdana" w:hAnsi="Verdana" w:cs="Verdana"/>
        </w:rPr>
        <w:t xml:space="preserve"> – we </w:t>
      </w:r>
      <w:proofErr w:type="gramStart"/>
      <w:r>
        <w:rPr>
          <w:rFonts w:ascii="Verdana" w:eastAsia="Verdana" w:hAnsi="Verdana" w:cs="Verdana"/>
        </w:rPr>
        <w:t>have to</w:t>
      </w:r>
      <w:proofErr w:type="gramEnd"/>
      <w:r>
        <w:rPr>
          <w:rFonts w:ascii="Verdana" w:eastAsia="Verdana" w:hAnsi="Verdana" w:cs="Verdana"/>
        </w:rPr>
        <w:t xml:space="preserve"> collect or use the information so we can </w:t>
      </w:r>
      <w:proofErr w:type="gramStart"/>
      <w:r>
        <w:rPr>
          <w:rFonts w:ascii="Verdana" w:eastAsia="Verdana" w:hAnsi="Verdana" w:cs="Verdana"/>
        </w:rPr>
        <w:t>enter into</w:t>
      </w:r>
      <w:proofErr w:type="gramEnd"/>
      <w:r>
        <w:rPr>
          <w:rFonts w:ascii="Verdana" w:eastAsia="Verdana" w:hAnsi="Verdana" w:cs="Verdana"/>
        </w:rPr>
        <w:t xml:space="preserve"> or carry out the contract with you stated above. </w:t>
      </w:r>
      <w:proofErr w:type="gramStart"/>
      <w:r>
        <w:rPr>
          <w:rFonts w:ascii="Verdana" w:eastAsia="Verdana" w:hAnsi="Verdana" w:cs="Verdana"/>
        </w:rPr>
        <w:t>All of</w:t>
      </w:r>
      <w:proofErr w:type="gramEnd"/>
      <w:r>
        <w:rPr>
          <w:rFonts w:ascii="Verdana" w:eastAsia="Verdana" w:hAnsi="Verdana" w:cs="Verdana"/>
        </w:rPr>
        <w:t xml:space="preserve"> your data protection rights may apply except the right to object.</w:t>
      </w:r>
    </w:p>
    <w:p w14:paraId="4485733A" w14:textId="77777777" w:rsidR="006D28F5" w:rsidRDefault="00AA4862">
      <w:pPr>
        <w:numPr>
          <w:ilvl w:val="0"/>
          <w:numId w:val="16"/>
        </w:numPr>
        <w:spacing w:after="240"/>
        <w:ind w:hanging="210"/>
        <w:rPr>
          <w:rFonts w:ascii="Verdana" w:eastAsia="Verdana" w:hAnsi="Verdana" w:cs="Verdana"/>
        </w:rPr>
      </w:pPr>
      <w:r>
        <w:rPr>
          <w:rFonts w:ascii="Verdana" w:eastAsia="Verdana" w:hAnsi="Verdana" w:cs="Verdana"/>
          <w:b/>
        </w:rPr>
        <w:t>Legitimate interests</w:t>
      </w:r>
      <w:r>
        <w:rPr>
          <w:rFonts w:ascii="Verdana" w:eastAsia="Verdana" w:hAnsi="Verdana" w:cs="Verdana"/>
        </w:rPr>
        <w:t xml:space="preserve"> – we’re collecting or using your information because it benefits you, our </w:t>
      </w:r>
      <w:proofErr w:type="spellStart"/>
      <w:r>
        <w:rPr>
          <w:rFonts w:ascii="Verdana" w:eastAsia="Verdana" w:hAnsi="Verdana" w:cs="Verdana"/>
        </w:rPr>
        <w:t>organisation</w:t>
      </w:r>
      <w:proofErr w:type="spellEnd"/>
      <w:r>
        <w:rPr>
          <w:rFonts w:ascii="Verdana" w:eastAsia="Verdana" w:hAnsi="Verdana" w:cs="Verdana"/>
        </w:rPr>
        <w:t xml:space="preserve"> or someone else, without causing an undue risk of harm to anyone. </w:t>
      </w:r>
      <w:proofErr w:type="gramStart"/>
      <w:r>
        <w:rPr>
          <w:rFonts w:ascii="Verdana" w:eastAsia="Verdana" w:hAnsi="Verdana" w:cs="Verdana"/>
        </w:rPr>
        <w:t>All of</w:t>
      </w:r>
      <w:proofErr w:type="gramEnd"/>
      <w:r>
        <w:rPr>
          <w:rFonts w:ascii="Verdana" w:eastAsia="Verdana" w:hAnsi="Verdana" w:cs="Verdana"/>
        </w:rPr>
        <w:t xml:space="preserve"> your data protection rights may apply, except the right to portability. Our legitimate interests are:</w:t>
      </w:r>
    </w:p>
    <w:p w14:paraId="4EA24CD0" w14:textId="77777777" w:rsidR="006D28F5" w:rsidRDefault="00AA4862">
      <w:pPr>
        <w:numPr>
          <w:ilvl w:val="0"/>
          <w:numId w:val="1"/>
        </w:numPr>
        <w:rPr>
          <w:rFonts w:ascii="Verdana" w:eastAsia="Verdana" w:hAnsi="Verdana" w:cs="Verdana"/>
        </w:rPr>
      </w:pPr>
      <w:r>
        <w:rPr>
          <w:rFonts w:ascii="Verdana" w:eastAsia="Verdana" w:hAnsi="Verdana" w:cs="Verdana"/>
        </w:rPr>
        <w:t xml:space="preserve">Sharing information amongst the course trainers and leaders </w:t>
      </w:r>
      <w:proofErr w:type="gramStart"/>
      <w:r>
        <w:rPr>
          <w:rFonts w:ascii="Verdana" w:eastAsia="Verdana" w:hAnsi="Verdana" w:cs="Verdana"/>
        </w:rPr>
        <w:t>in order to</w:t>
      </w:r>
      <w:proofErr w:type="gramEnd"/>
      <w:r>
        <w:rPr>
          <w:rFonts w:ascii="Verdana" w:eastAsia="Verdana" w:hAnsi="Verdana" w:cs="Verdana"/>
        </w:rPr>
        <w:t xml:space="preserve"> benefit your progression on the course.</w:t>
      </w:r>
    </w:p>
    <w:p w14:paraId="4369B21C" w14:textId="77777777" w:rsidR="006D28F5" w:rsidRDefault="00AA4862">
      <w:pPr>
        <w:numPr>
          <w:ilvl w:val="0"/>
          <w:numId w:val="1"/>
        </w:numPr>
        <w:spacing w:after="240"/>
        <w:rPr>
          <w:rFonts w:ascii="Verdana" w:eastAsia="Verdana" w:hAnsi="Verdana" w:cs="Verdana"/>
        </w:rPr>
      </w:pPr>
      <w:r>
        <w:rPr>
          <w:rFonts w:ascii="Verdana" w:eastAsia="Verdana" w:hAnsi="Verdana" w:cs="Verdana"/>
        </w:rPr>
        <w:t xml:space="preserve">Sharing information with EMCC, outlined further below. </w:t>
      </w:r>
    </w:p>
    <w:p w14:paraId="48E2C140" w14:textId="77777777" w:rsidR="006D28F5" w:rsidRDefault="00AA4862">
      <w:pPr>
        <w:pStyle w:val="Heading2"/>
        <w:keepNext w:val="0"/>
        <w:spacing w:before="299" w:after="299"/>
        <w:rPr>
          <w:rFonts w:ascii="Georgia" w:eastAsia="Georgia" w:hAnsi="Georgia" w:cs="Georgia"/>
          <w:b w:val="0"/>
          <w:sz w:val="36"/>
          <w:szCs w:val="36"/>
        </w:rPr>
      </w:pPr>
      <w:bookmarkStart w:id="3" w:name="bookmark=id.hi2vgsjmwyvz" w:colFirst="0" w:colLast="0"/>
      <w:bookmarkEnd w:id="3"/>
      <w:r>
        <w:rPr>
          <w:rFonts w:ascii="Georgia" w:eastAsia="Georgia" w:hAnsi="Georgia" w:cs="Georgia"/>
          <w:b w:val="0"/>
          <w:i w:val="0"/>
          <w:sz w:val="36"/>
          <w:szCs w:val="36"/>
        </w:rPr>
        <w:t>Where we get personal information from</w:t>
      </w:r>
    </w:p>
    <w:p w14:paraId="3E1C8F5D" w14:textId="77777777" w:rsidR="006D28F5" w:rsidRDefault="00AA4862">
      <w:pPr>
        <w:numPr>
          <w:ilvl w:val="0"/>
          <w:numId w:val="17"/>
        </w:numPr>
        <w:spacing w:before="240" w:after="240"/>
        <w:ind w:hanging="210"/>
        <w:rPr>
          <w:rFonts w:ascii="Verdana" w:eastAsia="Verdana" w:hAnsi="Verdana" w:cs="Verdana"/>
        </w:rPr>
      </w:pPr>
      <w:r>
        <w:rPr>
          <w:rFonts w:ascii="Verdana" w:eastAsia="Verdana" w:hAnsi="Verdana" w:cs="Verdana"/>
        </w:rPr>
        <w:t>Directly from you</w:t>
      </w:r>
    </w:p>
    <w:p w14:paraId="68B4B7D4" w14:textId="77777777" w:rsidR="006D28F5" w:rsidRDefault="00AA4862">
      <w:pPr>
        <w:pStyle w:val="Heading2"/>
        <w:keepNext w:val="0"/>
        <w:spacing w:before="299" w:after="299"/>
        <w:rPr>
          <w:rFonts w:ascii="Georgia" w:eastAsia="Georgia" w:hAnsi="Georgia" w:cs="Georgia"/>
          <w:b w:val="0"/>
          <w:sz w:val="36"/>
          <w:szCs w:val="36"/>
        </w:rPr>
      </w:pPr>
      <w:bookmarkStart w:id="4" w:name="bookmark=id.w3cipyz86ns6" w:colFirst="0" w:colLast="0"/>
      <w:bookmarkEnd w:id="4"/>
      <w:r>
        <w:rPr>
          <w:rFonts w:ascii="Georgia" w:eastAsia="Georgia" w:hAnsi="Georgia" w:cs="Georgia"/>
          <w:b w:val="0"/>
          <w:i w:val="0"/>
          <w:sz w:val="36"/>
          <w:szCs w:val="36"/>
        </w:rPr>
        <w:t>How long we keep information</w:t>
      </w:r>
    </w:p>
    <w:p w14:paraId="77FD2012" w14:textId="77777777" w:rsidR="006D28F5" w:rsidRDefault="00AA4862">
      <w:pPr>
        <w:spacing w:before="240" w:after="240"/>
        <w:rPr>
          <w:rFonts w:ascii="Verdana" w:eastAsia="Verdana" w:hAnsi="Verdana" w:cs="Verdana"/>
        </w:rPr>
      </w:pPr>
      <w:r>
        <w:rPr>
          <w:rFonts w:ascii="Verdana" w:eastAsia="Verdana" w:hAnsi="Verdana" w:cs="Verdana"/>
        </w:rPr>
        <w:t xml:space="preserve">We will keep this information for a period of 5 years to comply with EMCC requirements for EQA Courses. </w:t>
      </w:r>
    </w:p>
    <w:p w14:paraId="44C44D7F" w14:textId="77777777" w:rsidR="006D28F5" w:rsidRDefault="00AA4862">
      <w:pPr>
        <w:pStyle w:val="Heading2"/>
        <w:keepNext w:val="0"/>
        <w:spacing w:before="299" w:after="299"/>
        <w:rPr>
          <w:rFonts w:ascii="Georgia" w:eastAsia="Georgia" w:hAnsi="Georgia" w:cs="Georgia"/>
          <w:b w:val="0"/>
          <w:sz w:val="36"/>
          <w:szCs w:val="36"/>
        </w:rPr>
      </w:pPr>
      <w:bookmarkStart w:id="5" w:name="bookmark=id.wxy05njai75p" w:colFirst="0" w:colLast="0"/>
      <w:bookmarkEnd w:id="5"/>
      <w:r>
        <w:rPr>
          <w:rFonts w:ascii="Georgia" w:eastAsia="Georgia" w:hAnsi="Georgia" w:cs="Georgia"/>
          <w:b w:val="0"/>
          <w:i w:val="0"/>
          <w:sz w:val="36"/>
          <w:szCs w:val="36"/>
        </w:rPr>
        <w:t>Who we share information with</w:t>
      </w:r>
    </w:p>
    <w:p w14:paraId="39DDDDD3" w14:textId="77777777" w:rsidR="006D28F5" w:rsidRDefault="00AA4862">
      <w:pPr>
        <w:pStyle w:val="Heading3"/>
        <w:keepNext w:val="0"/>
        <w:spacing w:before="281" w:after="281"/>
        <w:rPr>
          <w:rFonts w:ascii="Georgia" w:eastAsia="Georgia" w:hAnsi="Georgia" w:cs="Georgia"/>
          <w:b w:val="0"/>
          <w:sz w:val="28"/>
          <w:szCs w:val="28"/>
        </w:rPr>
      </w:pPr>
      <w:r>
        <w:rPr>
          <w:rFonts w:ascii="Georgia" w:eastAsia="Georgia" w:hAnsi="Georgia" w:cs="Georgia"/>
          <w:b w:val="0"/>
          <w:sz w:val="28"/>
          <w:szCs w:val="28"/>
        </w:rPr>
        <w:t>Joint controllers</w:t>
      </w:r>
    </w:p>
    <w:p w14:paraId="0F93B595" w14:textId="77777777" w:rsidR="006D28F5" w:rsidRDefault="00AA4862">
      <w:pPr>
        <w:spacing w:before="240" w:after="240"/>
        <w:rPr>
          <w:rFonts w:ascii="Verdana" w:eastAsia="Verdana" w:hAnsi="Verdana" w:cs="Verdana"/>
        </w:rPr>
      </w:pPr>
      <w:r>
        <w:rPr>
          <w:rFonts w:ascii="Verdana" w:eastAsia="Verdana" w:hAnsi="Verdana" w:cs="Verdana"/>
        </w:rPr>
        <w:lastRenderedPageBreak/>
        <w:t xml:space="preserve">We have a joint </w:t>
      </w:r>
      <w:proofErr w:type="gramStart"/>
      <w:r>
        <w:rPr>
          <w:rFonts w:ascii="Verdana" w:eastAsia="Verdana" w:hAnsi="Verdana" w:cs="Verdana"/>
        </w:rPr>
        <w:t>controller</w:t>
      </w:r>
      <w:proofErr w:type="gramEnd"/>
      <w:r>
        <w:rPr>
          <w:rFonts w:ascii="Verdana" w:eastAsia="Verdana" w:hAnsi="Verdana" w:cs="Verdana"/>
        </w:rPr>
        <w:t xml:space="preserve"> relationship with </w:t>
      </w:r>
      <w:r>
        <w:rPr>
          <w:rFonts w:ascii="Verdana" w:eastAsia="Verdana" w:hAnsi="Verdana" w:cs="Verdana"/>
          <w:b/>
        </w:rPr>
        <w:t>EMCC UK</w:t>
      </w:r>
      <w:r>
        <w:rPr>
          <w:rFonts w:ascii="Verdana" w:eastAsia="Verdana" w:hAnsi="Verdana" w:cs="Verdana"/>
        </w:rPr>
        <w:t xml:space="preserve">. We process your personal information with that joint controller for the following reason: </w:t>
      </w:r>
      <w:r>
        <w:rPr>
          <w:rFonts w:ascii="Verdana" w:eastAsia="Verdana" w:hAnsi="Verdana" w:cs="Verdana"/>
          <w:b/>
        </w:rPr>
        <w:t xml:space="preserve">Sharing information with the EMCC is necessary to obtain professional </w:t>
      </w:r>
      <w:proofErr w:type="gramStart"/>
      <w:r>
        <w:rPr>
          <w:rFonts w:ascii="Verdana" w:eastAsia="Verdana" w:hAnsi="Verdana" w:cs="Verdana"/>
          <w:b/>
        </w:rPr>
        <w:t>accreditation.</w:t>
      </w:r>
      <w:r>
        <w:rPr>
          <w:rFonts w:ascii="Verdana" w:eastAsia="Verdana" w:hAnsi="Verdana" w:cs="Verdana"/>
        </w:rPr>
        <w:t>.</w:t>
      </w:r>
      <w:proofErr w:type="gramEnd"/>
    </w:p>
    <w:p w14:paraId="30A9C502" w14:textId="77777777" w:rsidR="006D28F5" w:rsidRDefault="00AA4862">
      <w:pPr>
        <w:pStyle w:val="Heading3"/>
        <w:keepNext w:val="0"/>
        <w:spacing w:before="281" w:after="281"/>
        <w:rPr>
          <w:rFonts w:ascii="Georgia" w:eastAsia="Georgia" w:hAnsi="Georgia" w:cs="Georgia"/>
          <w:b w:val="0"/>
          <w:sz w:val="28"/>
          <w:szCs w:val="28"/>
        </w:rPr>
      </w:pPr>
      <w:r>
        <w:rPr>
          <w:rFonts w:ascii="Georgia" w:eastAsia="Georgia" w:hAnsi="Georgia" w:cs="Georgia"/>
          <w:b w:val="0"/>
          <w:sz w:val="28"/>
          <w:szCs w:val="28"/>
        </w:rPr>
        <w:t>Others we share personal information with</w:t>
      </w:r>
    </w:p>
    <w:p w14:paraId="7BF7BA2F" w14:textId="77777777" w:rsidR="006D28F5" w:rsidRDefault="00AA4862">
      <w:pPr>
        <w:numPr>
          <w:ilvl w:val="0"/>
          <w:numId w:val="18"/>
        </w:numPr>
        <w:spacing w:before="240" w:after="240"/>
        <w:ind w:hanging="210"/>
        <w:rPr>
          <w:rFonts w:ascii="Verdana" w:eastAsia="Verdana" w:hAnsi="Verdana" w:cs="Verdana"/>
        </w:rPr>
      </w:pPr>
      <w:r>
        <w:rPr>
          <w:rFonts w:ascii="Verdana" w:eastAsia="Verdana" w:hAnsi="Verdana" w:cs="Verdana"/>
        </w:rPr>
        <w:t>Other relevant third parties:</w:t>
      </w:r>
    </w:p>
    <w:p w14:paraId="69AEA2D2" w14:textId="77777777" w:rsidR="006D28F5" w:rsidRDefault="00AA4862">
      <w:pPr>
        <w:numPr>
          <w:ilvl w:val="2"/>
          <w:numId w:val="19"/>
        </w:numPr>
        <w:spacing w:before="240" w:after="240"/>
        <w:ind w:hanging="210"/>
        <w:rPr>
          <w:rFonts w:ascii="Verdana" w:eastAsia="Verdana" w:hAnsi="Verdana" w:cs="Verdana"/>
        </w:rPr>
      </w:pPr>
      <w:r>
        <w:rPr>
          <w:rFonts w:ascii="Verdana" w:eastAsia="Verdana" w:hAnsi="Verdana" w:cs="Verdana"/>
        </w:rPr>
        <w:t>The European Mentoring and Coaching Council (EMCC) UK</w:t>
      </w:r>
    </w:p>
    <w:p w14:paraId="6BA934F8" w14:textId="77777777" w:rsidR="006D28F5" w:rsidRDefault="00AA4862">
      <w:pPr>
        <w:pStyle w:val="Heading2"/>
        <w:keepNext w:val="0"/>
        <w:spacing w:before="299" w:after="299"/>
        <w:rPr>
          <w:rFonts w:ascii="Georgia" w:eastAsia="Georgia" w:hAnsi="Georgia" w:cs="Georgia"/>
          <w:b w:val="0"/>
          <w:sz w:val="36"/>
          <w:szCs w:val="36"/>
        </w:rPr>
      </w:pPr>
      <w:bookmarkStart w:id="6" w:name="bookmark=id.e4kzeiam0flr" w:colFirst="0" w:colLast="0"/>
      <w:bookmarkEnd w:id="6"/>
      <w:r>
        <w:rPr>
          <w:rFonts w:ascii="Georgia" w:eastAsia="Georgia" w:hAnsi="Georgia" w:cs="Georgia"/>
          <w:b w:val="0"/>
          <w:i w:val="0"/>
          <w:sz w:val="36"/>
          <w:szCs w:val="36"/>
        </w:rPr>
        <w:t>How to complain</w:t>
      </w:r>
    </w:p>
    <w:p w14:paraId="5561F066" w14:textId="77777777" w:rsidR="006D28F5" w:rsidRDefault="00AA4862">
      <w:pPr>
        <w:spacing w:before="240" w:after="240"/>
        <w:rPr>
          <w:rFonts w:ascii="Verdana" w:eastAsia="Verdana" w:hAnsi="Verdana" w:cs="Verdana"/>
        </w:rPr>
      </w:pPr>
      <w:r>
        <w:rPr>
          <w:rFonts w:ascii="Verdana" w:eastAsia="Verdana" w:hAnsi="Verdana" w:cs="Verdana"/>
        </w:rPr>
        <w:t>If you have any concerns about our use of your personal data, you can make a complaint to us using the contact details at the top of this privacy notice.</w:t>
      </w:r>
    </w:p>
    <w:p w14:paraId="29505EE2" w14:textId="77777777" w:rsidR="006D28F5" w:rsidRDefault="00AA4862">
      <w:pPr>
        <w:spacing w:before="240" w:after="240"/>
        <w:rPr>
          <w:rFonts w:ascii="Verdana" w:eastAsia="Verdana" w:hAnsi="Verdana" w:cs="Verdana"/>
        </w:rPr>
      </w:pPr>
      <w:r>
        <w:rPr>
          <w:rFonts w:ascii="Verdana" w:eastAsia="Verdana" w:hAnsi="Verdana" w:cs="Verdana"/>
        </w:rPr>
        <w:t>If you remain unhappy with how we’ve used your data after raising a complaint with us, you can also complain to the ICO.</w:t>
      </w:r>
    </w:p>
    <w:p w14:paraId="0B54D82D" w14:textId="77777777" w:rsidR="006D28F5" w:rsidRDefault="00AA4862">
      <w:pPr>
        <w:spacing w:before="240" w:after="240"/>
        <w:rPr>
          <w:rFonts w:ascii="Verdana" w:eastAsia="Verdana" w:hAnsi="Verdana" w:cs="Verdana"/>
        </w:rPr>
      </w:pPr>
      <w:r>
        <w:rPr>
          <w:rFonts w:ascii="Verdana" w:eastAsia="Verdana" w:hAnsi="Verdana" w:cs="Verdana"/>
        </w:rPr>
        <w:t>The ICO’s address:           </w:t>
      </w:r>
    </w:p>
    <w:p w14:paraId="50F5E22E" w14:textId="77777777" w:rsidR="006D28F5" w:rsidRDefault="00AA4862">
      <w:pPr>
        <w:pBdr>
          <w:left w:val="none" w:sz="0" w:space="30" w:color="000000"/>
        </w:pBdr>
        <w:spacing w:before="240" w:after="240"/>
        <w:ind w:left="600"/>
        <w:rPr>
          <w:rFonts w:ascii="Verdana" w:eastAsia="Verdana" w:hAnsi="Verdana" w:cs="Verdana"/>
        </w:rPr>
      </w:pPr>
      <w:r>
        <w:rPr>
          <w:rFonts w:ascii="Verdana" w:eastAsia="Verdana" w:hAnsi="Verdana" w:cs="Verdana"/>
        </w:rPr>
        <w:t>Information Commissioner’s Office</w:t>
      </w:r>
      <w:r>
        <w:rPr>
          <w:rFonts w:ascii="Verdana" w:eastAsia="Verdana" w:hAnsi="Verdana" w:cs="Verdana"/>
        </w:rPr>
        <w:br/>
        <w:t>Wycliffe House</w:t>
      </w:r>
      <w:r>
        <w:rPr>
          <w:rFonts w:ascii="Verdana" w:eastAsia="Verdana" w:hAnsi="Verdana" w:cs="Verdana"/>
        </w:rPr>
        <w:br/>
        <w:t>Water Lane</w:t>
      </w:r>
      <w:r>
        <w:rPr>
          <w:rFonts w:ascii="Verdana" w:eastAsia="Verdana" w:hAnsi="Verdana" w:cs="Verdana"/>
        </w:rPr>
        <w:br/>
        <w:t>Wilmslow</w:t>
      </w:r>
      <w:r>
        <w:rPr>
          <w:rFonts w:ascii="Verdana" w:eastAsia="Verdana" w:hAnsi="Verdana" w:cs="Verdana"/>
        </w:rPr>
        <w:br/>
        <w:t>Cheshire</w:t>
      </w:r>
      <w:r>
        <w:rPr>
          <w:rFonts w:ascii="Verdana" w:eastAsia="Verdana" w:hAnsi="Verdana" w:cs="Verdana"/>
        </w:rPr>
        <w:br/>
        <w:t>SK9 5AF</w:t>
      </w:r>
    </w:p>
    <w:p w14:paraId="03F2E285" w14:textId="77777777" w:rsidR="006D28F5" w:rsidRDefault="00AA4862">
      <w:pPr>
        <w:pBdr>
          <w:left w:val="none" w:sz="0" w:space="30" w:color="000000"/>
        </w:pBdr>
        <w:spacing w:before="240" w:after="240"/>
        <w:ind w:left="600"/>
        <w:rPr>
          <w:rFonts w:ascii="Verdana" w:eastAsia="Verdana" w:hAnsi="Verdana" w:cs="Verdana"/>
        </w:rPr>
      </w:pPr>
      <w:r>
        <w:rPr>
          <w:rFonts w:ascii="Verdana" w:eastAsia="Verdana" w:hAnsi="Verdana" w:cs="Verdana"/>
        </w:rPr>
        <w:t>Helpline number: 0303 123 1113</w:t>
      </w:r>
    </w:p>
    <w:p w14:paraId="17E8B9B2" w14:textId="77777777" w:rsidR="006D28F5" w:rsidRDefault="00AA4862">
      <w:pPr>
        <w:pBdr>
          <w:left w:val="none" w:sz="0" w:space="30" w:color="000000"/>
        </w:pBdr>
        <w:spacing w:before="240" w:after="240"/>
        <w:ind w:left="600"/>
        <w:rPr>
          <w:rFonts w:ascii="Verdana" w:eastAsia="Verdana" w:hAnsi="Verdana" w:cs="Verdana"/>
        </w:rPr>
      </w:pPr>
      <w:r>
        <w:rPr>
          <w:rFonts w:ascii="Verdana" w:eastAsia="Verdana" w:hAnsi="Verdana" w:cs="Verdana"/>
        </w:rPr>
        <w:t xml:space="preserve">Website: </w:t>
      </w:r>
      <w:hyperlink r:id="rId16">
        <w:r>
          <w:rPr>
            <w:rFonts w:ascii="Verdana" w:eastAsia="Verdana" w:hAnsi="Verdana" w:cs="Verdana"/>
            <w:color w:val="0000EE"/>
            <w:u w:val="single"/>
          </w:rPr>
          <w:t>https://www.ico.org.uk/make-a-complaint</w:t>
        </w:r>
      </w:hyperlink>
    </w:p>
    <w:p w14:paraId="5628B00A" w14:textId="77777777" w:rsidR="006D28F5" w:rsidRDefault="00AA4862">
      <w:pPr>
        <w:pStyle w:val="Heading2"/>
        <w:keepNext w:val="0"/>
        <w:spacing w:before="299" w:after="299"/>
        <w:rPr>
          <w:rFonts w:ascii="Georgia" w:eastAsia="Georgia" w:hAnsi="Georgia" w:cs="Georgia"/>
          <w:b w:val="0"/>
          <w:sz w:val="36"/>
          <w:szCs w:val="36"/>
        </w:rPr>
      </w:pPr>
      <w:r>
        <w:rPr>
          <w:rFonts w:ascii="Georgia" w:eastAsia="Georgia" w:hAnsi="Georgia" w:cs="Georgia"/>
          <w:b w:val="0"/>
          <w:i w:val="0"/>
          <w:sz w:val="36"/>
          <w:szCs w:val="36"/>
        </w:rPr>
        <w:t>Last updated 30 May 2025</w:t>
      </w:r>
    </w:p>
    <w:p w14:paraId="71F64952" w14:textId="77777777" w:rsidR="006D28F5" w:rsidRDefault="006D28F5"/>
    <w:sectPr w:rsidR="006D28F5">
      <w:footerReference w:type="default" r:id="rId17"/>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2C872" w14:textId="77777777" w:rsidR="00AA4862" w:rsidRDefault="00AA4862">
      <w:r>
        <w:separator/>
      </w:r>
    </w:p>
  </w:endnote>
  <w:endnote w:type="continuationSeparator" w:id="0">
    <w:p w14:paraId="3641C580" w14:textId="77777777" w:rsidR="00AA4862" w:rsidRDefault="00AA4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E69ED37-1C63-4A02-BAE5-22ADBD5FCCD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288543A-F1AB-4570-8446-8EE05B67EF5F}"/>
    <w:embedBold r:id="rId3" w:fontKey="{14E30E4F-D689-494C-A6CF-C16727B2F4F8}"/>
    <w:embedItalic r:id="rId4" w:fontKey="{B49F01A9-BAC0-4B2E-AE80-2755F617AB81}"/>
    <w:embedBoldItalic r:id="rId5" w:fontKey="{F9C3C8C0-2BA4-4910-B756-EDFA6D2862D4}"/>
  </w:font>
  <w:font w:name="Verdana">
    <w:panose1 w:val="020B0604030504040204"/>
    <w:charset w:val="00"/>
    <w:family w:val="swiss"/>
    <w:pitch w:val="variable"/>
    <w:sig w:usb0="A00006FF" w:usb1="4000205B" w:usb2="00000010" w:usb3="00000000" w:csb0="0000019F" w:csb1="00000000"/>
    <w:embedRegular r:id="rId6" w:fontKey="{40C9A286-A17D-453D-8EB9-66A22C84846F}"/>
    <w:embedBold r:id="rId7" w:fontKey="{12C44594-2333-46AA-8D2E-923D980ACFF5}"/>
  </w:font>
  <w:font w:name="Cambria">
    <w:panose1 w:val="02040503050406030204"/>
    <w:charset w:val="00"/>
    <w:family w:val="roman"/>
    <w:pitch w:val="variable"/>
    <w:sig w:usb0="E00006FF" w:usb1="420024FF" w:usb2="02000000" w:usb3="00000000" w:csb0="0000019F" w:csb1="00000000"/>
    <w:embedRegular r:id="rId8" w:fontKey="{E9006F87-359F-410E-9782-CB28F028293D}"/>
  </w:font>
  <w:font w:name="Calibri">
    <w:panose1 w:val="020F0502020204030204"/>
    <w:charset w:val="00"/>
    <w:family w:val="swiss"/>
    <w:pitch w:val="variable"/>
    <w:sig w:usb0="E4002EFF" w:usb1="C200247B" w:usb2="00000009" w:usb3="00000000" w:csb0="000001FF" w:csb1="00000000"/>
    <w:embedRegular r:id="rId9" w:fontKey="{5726966D-E30F-4835-951C-F01E08BED8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58F5F" w14:textId="77777777" w:rsidR="006D28F5" w:rsidRDefault="00AA4862">
    <w:r>
      <w:t>May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544AE4" w14:textId="77777777" w:rsidR="00AA4862" w:rsidRDefault="00AA4862">
      <w:r>
        <w:separator/>
      </w:r>
    </w:p>
  </w:footnote>
  <w:footnote w:type="continuationSeparator" w:id="0">
    <w:p w14:paraId="66D2D8AF" w14:textId="77777777" w:rsidR="00AA4862" w:rsidRDefault="00AA48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3660"/>
    <w:multiLevelType w:val="multilevel"/>
    <w:tmpl w:val="7B4235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D17FB0"/>
    <w:multiLevelType w:val="multilevel"/>
    <w:tmpl w:val="96C6C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AD5FDC"/>
    <w:multiLevelType w:val="multilevel"/>
    <w:tmpl w:val="7786D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E34DF8"/>
    <w:multiLevelType w:val="multilevel"/>
    <w:tmpl w:val="BA7A8C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1B3365"/>
    <w:multiLevelType w:val="multilevel"/>
    <w:tmpl w:val="ACE69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1970A7"/>
    <w:multiLevelType w:val="multilevel"/>
    <w:tmpl w:val="009846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750452"/>
    <w:multiLevelType w:val="multilevel"/>
    <w:tmpl w:val="C40C8C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1143D6"/>
    <w:multiLevelType w:val="multilevel"/>
    <w:tmpl w:val="607CED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DA02DE9"/>
    <w:multiLevelType w:val="multilevel"/>
    <w:tmpl w:val="00587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FE1217B"/>
    <w:multiLevelType w:val="multilevel"/>
    <w:tmpl w:val="58DEC0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30F3997"/>
    <w:multiLevelType w:val="multilevel"/>
    <w:tmpl w:val="41B414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8922195"/>
    <w:multiLevelType w:val="multilevel"/>
    <w:tmpl w:val="1E04F1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E4303C7"/>
    <w:multiLevelType w:val="multilevel"/>
    <w:tmpl w:val="43661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495FED"/>
    <w:multiLevelType w:val="multilevel"/>
    <w:tmpl w:val="7F0A2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4BF2E93"/>
    <w:multiLevelType w:val="multilevel"/>
    <w:tmpl w:val="E69A59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40B1498"/>
    <w:multiLevelType w:val="multilevel"/>
    <w:tmpl w:val="59CA04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6A7272A"/>
    <w:multiLevelType w:val="multilevel"/>
    <w:tmpl w:val="72EC5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85E113B"/>
    <w:multiLevelType w:val="multilevel"/>
    <w:tmpl w:val="57B2AE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D027E3E"/>
    <w:multiLevelType w:val="multilevel"/>
    <w:tmpl w:val="EB6E5B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BA245E"/>
    <w:multiLevelType w:val="multilevel"/>
    <w:tmpl w:val="B12A3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ACD35E5"/>
    <w:multiLevelType w:val="multilevel"/>
    <w:tmpl w:val="92DC65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B994DB0"/>
    <w:multiLevelType w:val="multilevel"/>
    <w:tmpl w:val="202A2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AC4F11"/>
    <w:multiLevelType w:val="multilevel"/>
    <w:tmpl w:val="2DE06D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0BD75AC"/>
    <w:multiLevelType w:val="multilevel"/>
    <w:tmpl w:val="29F2882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9CD33AE"/>
    <w:multiLevelType w:val="multilevel"/>
    <w:tmpl w:val="A22AA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3235484"/>
    <w:multiLevelType w:val="multilevel"/>
    <w:tmpl w:val="4A446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7E267F1"/>
    <w:multiLevelType w:val="multilevel"/>
    <w:tmpl w:val="BD1EE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6820194">
    <w:abstractNumId w:val="9"/>
  </w:num>
  <w:num w:numId="2" w16cid:durableId="1802259956">
    <w:abstractNumId w:val="1"/>
  </w:num>
  <w:num w:numId="3" w16cid:durableId="480776932">
    <w:abstractNumId w:val="3"/>
  </w:num>
  <w:num w:numId="4" w16cid:durableId="654576454">
    <w:abstractNumId w:val="4"/>
  </w:num>
  <w:num w:numId="5" w16cid:durableId="648443744">
    <w:abstractNumId w:val="10"/>
  </w:num>
  <w:num w:numId="6" w16cid:durableId="582639792">
    <w:abstractNumId w:val="12"/>
  </w:num>
  <w:num w:numId="7" w16cid:durableId="388647353">
    <w:abstractNumId w:val="18"/>
  </w:num>
  <w:num w:numId="8" w16cid:durableId="2117671078">
    <w:abstractNumId w:val="17"/>
  </w:num>
  <w:num w:numId="9" w16cid:durableId="1940139586">
    <w:abstractNumId w:val="15"/>
  </w:num>
  <w:num w:numId="10" w16cid:durableId="921909865">
    <w:abstractNumId w:val="2"/>
  </w:num>
  <w:num w:numId="11" w16cid:durableId="875199779">
    <w:abstractNumId w:val="11"/>
  </w:num>
  <w:num w:numId="12" w16cid:durableId="1203983495">
    <w:abstractNumId w:val="20"/>
  </w:num>
  <w:num w:numId="13" w16cid:durableId="1501852791">
    <w:abstractNumId w:val="25"/>
  </w:num>
  <w:num w:numId="14" w16cid:durableId="1191869215">
    <w:abstractNumId w:val="23"/>
  </w:num>
  <w:num w:numId="15" w16cid:durableId="1488784148">
    <w:abstractNumId w:val="5"/>
  </w:num>
  <w:num w:numId="16" w16cid:durableId="1409577258">
    <w:abstractNumId w:val="19"/>
  </w:num>
  <w:num w:numId="17" w16cid:durableId="1652782329">
    <w:abstractNumId w:val="7"/>
  </w:num>
  <w:num w:numId="18" w16cid:durableId="291790605">
    <w:abstractNumId w:val="6"/>
  </w:num>
  <w:num w:numId="19" w16cid:durableId="1208225662">
    <w:abstractNumId w:val="26"/>
  </w:num>
  <w:num w:numId="20" w16cid:durableId="803933215">
    <w:abstractNumId w:val="16"/>
  </w:num>
  <w:num w:numId="21" w16cid:durableId="305742720">
    <w:abstractNumId w:val="24"/>
  </w:num>
  <w:num w:numId="22" w16cid:durableId="1345862714">
    <w:abstractNumId w:val="8"/>
  </w:num>
  <w:num w:numId="23" w16cid:durableId="566376997">
    <w:abstractNumId w:val="22"/>
  </w:num>
  <w:num w:numId="24" w16cid:durableId="1011296849">
    <w:abstractNumId w:val="13"/>
  </w:num>
  <w:num w:numId="25" w16cid:durableId="723870737">
    <w:abstractNumId w:val="0"/>
  </w:num>
  <w:num w:numId="26" w16cid:durableId="1728410634">
    <w:abstractNumId w:val="21"/>
  </w:num>
  <w:num w:numId="27" w16cid:durableId="17186998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8F5"/>
    <w:rsid w:val="00223F58"/>
    <w:rsid w:val="006D28F5"/>
    <w:rsid w:val="00AA4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DA2E4"/>
  <w15:docId w15:val="{760FDEC6-1205-44F5-BC68-C080D5708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EF7B96"/>
    <w:pPr>
      <w:keepNext/>
      <w:spacing w:before="240" w:after="60"/>
      <w:outlineLvl w:val="0"/>
    </w:pPr>
    <w:rPr>
      <w:rFonts w:ascii="Arial" w:hAnsi="Arial" w:cs="Arial"/>
      <w:b/>
      <w:bCs/>
      <w:kern w:val="32"/>
      <w:sz w:val="32"/>
      <w:szCs w:val="32"/>
    </w:rPr>
  </w:style>
  <w:style w:type="paragraph" w:styleId="Heading2">
    <w:name w:val="heading 2"/>
    <w:basedOn w:val="Normal"/>
    <w:next w:val="Normal"/>
    <w:uiPriority w:val="9"/>
    <w:unhideWhenUsed/>
    <w:qFormat/>
    <w:rsid w:val="00EF7B96"/>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unhideWhenUsed/>
    <w:qFormat/>
    <w:rsid w:val="00EF7B96"/>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co.org.uk/for-organisations/advice-for-small-organisations/create-your-own-privacy-notice/your-data-protection-right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co.org.uk/for-organisations/advice-for-small-organisations/create-your-own-privacy-notice/your-data-protection-right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co.org.uk/make-a-complai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o.org.uk/for-organisations/advice-for-small-organisations/create-your-own-privacy-notice/your-data-protection-rights/" TargetMode="External"/><Relationship Id="rId5" Type="http://schemas.openxmlformats.org/officeDocument/2006/relationships/webSettings" Target="webSettings.xml"/><Relationship Id="rId15" Type="http://schemas.openxmlformats.org/officeDocument/2006/relationships/hyperlink" Target="https://ico.org.uk/for-organisations/advice-for-small-organisations/create-your-own-privacy-notice/your-data-protection-rights/" TargetMode="External"/><Relationship Id="rId10" Type="http://schemas.openxmlformats.org/officeDocument/2006/relationships/hyperlink" Target="https://ico.org.uk/for-organisations/advice-for-small-organisations/create-your-own-privacy-notice/your-data-protection-right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co.org.uk/for-organisations/advice-for-small-organisations/create-your-own-privacy-notice/your-data-protection-rights/" TargetMode="External"/><Relationship Id="rId14" Type="http://schemas.openxmlformats.org/officeDocument/2006/relationships/hyperlink" Target="https://ico.org.uk/for-organisations/advice-for-small-organisations/create-your-own-privacy-notice/your-data-protection-righ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RG6nvtee1UxBwMDCuiZTbCq9VA==">CgMxLjAyD2lkLmd6bWY2a3ZyMGlzYzIPaWQudjVmMHQwcWVzdzkxMg5pZC5vYmliY3ZxYmE1cDIPaWQuaGkydmdzam13eXZ6Mg9pZC53M2NpcHl6ODZuczYyD2lkLnd4eTA1bmphaTc1cDIPaWQuZTRremVpYW0wZmxyOAByITFMM282ZzZpSXhsMjdrNTJkNFg1WkFqS05kX25Qd25oSA==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1213</Words>
  <Characters>6918</Characters>
  <Application>Microsoft Office Word</Application>
  <DocSecurity>0</DocSecurity>
  <Lines>57</Lines>
  <Paragraphs>16</Paragraphs>
  <ScaleCrop>false</ScaleCrop>
  <Company/>
  <LinksUpToDate>false</LinksUpToDate>
  <CharactersWithSpaces>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Iqbal</dc:creator>
  <cp:lastModifiedBy>Sue Iqbal</cp:lastModifiedBy>
  <cp:revision>2</cp:revision>
  <dcterms:created xsi:type="dcterms:W3CDTF">2025-05-28T11:42:00Z</dcterms:created>
  <dcterms:modified xsi:type="dcterms:W3CDTF">2025-05-28T11:42:00Z</dcterms:modified>
</cp:coreProperties>
</file>